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4af4f9" w14:textId="c4af4f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переименовании улиц поселка Октябрьский Зыряновского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поселка Октябрьский Зыряновского района Восточно-Казахстанской области от 4 октября 2018 года № 1. Зарегистрировано Управлением юстиции Зыряновского района Департамента юстиции Восточно-Казахстанской области 8 ноября 2018 года № 5-12-170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35 Закона Республики Казахстан от 23 января 2001 года "О местном государственном управлении и самоуправлении в Республике Казахстан", подпунктом 4) </w:t>
      </w:r>
      <w:r>
        <w:rPr>
          <w:rFonts w:ascii="Times New Roman"/>
          <w:b w:val="false"/>
          <w:i w:val="false"/>
          <w:color w:val="000000"/>
          <w:sz w:val="28"/>
        </w:rPr>
        <w:t>статьи 14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8 декабря 1993 года "Об административно-территориальном устройстве Республики Казахстан", заключением Восточно-Казахстанской областной ономастической комиссии от 15 июня 2018 года, учитывая мнение жителей аким поселка Октябрьский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Переименовать улицы поселка Октябрьский Зыряновского района: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улицу Карла Маркса на улицу Бостандық; 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улицу Кирова на улицу Центральная.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"Аппарат акима поселка Октябрьский Зыряновского района Восточно-Казахстанской области" в установленном законодательством Республики Казахстан порядке обеспечить: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решения в управлении юстиции Зыряновского района;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течении десяти календарных дней со дня государственной регистрации настоящего решения акима направление его копии в бумажном и электронном виде на казахском и русском языках в Республиканское государственное предприятие на праве хозяйственного ведения "Республиканский центр правовой информации"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6"/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течении десяти календарных дней после государственной регистрации настоящего решения направление его копии на официальное опубликование в периодические печатные издания, распространяемые на территории Зыряновского района;</w:t>
      </w:r>
    </w:p>
    <w:bookmarkEnd w:id="7"/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размещение настоящего решения на интернет – ресурсе акима Зыряновского района после его официального опубликования.</w:t>
      </w:r>
    </w:p>
    <w:bookmarkEnd w:id="8"/>
    <w:bookmarkStart w:name="z1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Исполняющий обязанности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акима поселка Октябрьский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Ф. Ельчубаева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