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0f82" w14:textId="3cd0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Шиликтинского сельского округа Зайсанского района от 1 февраля 2017 года № 5 "Об установлении ограничительных мероприятий в селах Жалши и Казахстан Шиликтинского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29 января 2018 года № 9. Зарегистрировано Департаментом юстиции Восточно-Казахстанской области 9 февраля 2018 года № 5475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Зайсанского района от 21 декабря 2017 года № 441 аким Шиликтинского сельского округа Зайсанского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селах Жалши и Казахстан Шиликтинского сельского округа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Шиликтинского сельского округа Зайсанского района от 1 февраля 2017 года № 5 "Об установлении ограничительных мероприятий в селах Жалши и Казахстан Шиликтинского сельского округа" (зарегистрированного в Реестре государственной регистрации нормативных правовых актов за № 4886, опубликовано в Эталонном контрольном банке нормативных правовых актов Республики Казахстан в электронном виде от 27 февраля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Шиликтинского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