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46f3e" w14:textId="bb46f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районного значения, сельских округов Зайсанского района на 2019-2021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28 декабря 2018 года № 34-1. Зарегистрировано Управлением юстиции Зайсанского района Департамента юстиции Восточно-Казахстанской области 10 января 2019 года № 5-11-187. Утратило силу решением Зайсанского районного маслихата Восточно-Казахстанской области от 24 февраля 2020 года № 50-6/1.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Зайсанского районного маслихата Восточно-Казахстанской области от 24.02.2020 </w:t>
      </w:r>
      <w:r>
        <w:rPr>
          <w:rFonts w:ascii="Times New Roman"/>
          <w:b w:val="false"/>
          <w:i w:val="false"/>
          <w:color w:val="ff0000"/>
          <w:sz w:val="28"/>
        </w:rPr>
        <w:t>№ 50-6/1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от 21 декабря 2018 года № 33-1 "О бюджете Зайсанского района на 2019-2021 годы" (зарегистрировано в Реестре государственной регистрации нормативных правовых актов за номером 5-11-184) Зайсанский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Айнабулакского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61798,2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- 4772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–56801,2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62441,4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-643,2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643,2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643,2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Зайсанского районного маслихата Восточно-Казахстанской области от 29.11.2019 </w:t>
      </w:r>
      <w:r>
        <w:rPr>
          <w:rFonts w:ascii="Times New Roman"/>
          <w:b w:val="false"/>
          <w:i w:val="false"/>
          <w:color w:val="000000"/>
          <w:sz w:val="28"/>
        </w:rPr>
        <w:t>№ 47-2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Айнабулакского сельского округа на 2019 год установлен объем субвенции, передаваемый из районного бюджета в сумме 37351 тысяч тенге.</w:t>
      </w:r>
    </w:p>
    <w:bookmarkEnd w:id="2"/>
    <w:bookmarkStart w:name="z4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2-1. Используемые остатки бюджетных средств 643,2 тысяч тенге распределить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2-1 в соответствии с решением Зайсанского районного маслихата Восточно-Казахстанской области от 15.03.2019 </w:t>
      </w:r>
      <w:r>
        <w:rPr>
          <w:rFonts w:ascii="Times New Roman"/>
          <w:b w:val="false"/>
          <w:i w:val="false"/>
          <w:color w:val="000000"/>
          <w:sz w:val="28"/>
        </w:rPr>
        <w:t>№ 37-8/1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Дайырского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- 66476,7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- 4927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–61376,7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67266,1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-789,4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789,4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789,4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Зайсанского районного маслихата Восточно-Казахстанской области от 29.11.2019 </w:t>
      </w:r>
      <w:r>
        <w:rPr>
          <w:rFonts w:ascii="Times New Roman"/>
          <w:b w:val="false"/>
          <w:i w:val="false"/>
          <w:color w:val="000000"/>
          <w:sz w:val="28"/>
        </w:rPr>
        <w:t>№ 47-2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бюджете Дайырского сельского округа на 2019 год установлен объем субвенции, передаваемый из районного бюджета в сумме 40704 тысяч тенге.</w:t>
      </w:r>
    </w:p>
    <w:bookmarkEnd w:id="5"/>
    <w:bookmarkStart w:name="z4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4-1. Используемые остатки бюджетных средств 789,4 тысяч тенге распределить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4-1 в соответствии с решением Зайсанского районного маслихата Восточно-Казахстанской области от 15.03.2019 </w:t>
      </w:r>
      <w:r>
        <w:rPr>
          <w:rFonts w:ascii="Times New Roman"/>
          <w:b w:val="false"/>
          <w:i w:val="false"/>
          <w:color w:val="000000"/>
          <w:sz w:val="28"/>
        </w:rPr>
        <w:t>№ 37-8/1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города Зайсан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- 403120,9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- 111117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10300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–281703,9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- 404796,8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-1675,9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1675,9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1675,9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Зайсанского районного маслихата Восточно-Казахстанской области от 29.11.2019 </w:t>
      </w:r>
      <w:r>
        <w:rPr>
          <w:rFonts w:ascii="Times New Roman"/>
          <w:b w:val="false"/>
          <w:i w:val="false"/>
          <w:color w:val="000000"/>
          <w:sz w:val="28"/>
        </w:rPr>
        <w:t>№ 47-2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Учесть, что в бюджете города Зайсан на 2019 год установлен объем субвенции, передаваемый из районного бюджета в сумме 151105 тысяч тенге.</w:t>
      </w:r>
    </w:p>
    <w:bookmarkEnd w:id="8"/>
    <w:bookmarkStart w:name="z4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6-1. Используемые остатки бюджетных средств 1675,9 тысяч тенге распределить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6-1 в соответствии с решением Зайсанского районного маслихата Восточно-Казахстанской области от 15.03.2019 </w:t>
      </w:r>
      <w:r>
        <w:rPr>
          <w:rFonts w:ascii="Times New Roman"/>
          <w:b w:val="false"/>
          <w:i w:val="false"/>
          <w:color w:val="000000"/>
          <w:sz w:val="28"/>
        </w:rPr>
        <w:t>№ 37-8/1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Карабулакского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- 50078,2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- 4078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45816,2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- 50809,4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-731,2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731,2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731,2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Зайсанского районного маслихата Восточно-Казахстанской области от 29.11.2019 </w:t>
      </w:r>
      <w:r>
        <w:rPr>
          <w:rFonts w:ascii="Times New Roman"/>
          <w:b w:val="false"/>
          <w:i w:val="false"/>
          <w:color w:val="000000"/>
          <w:sz w:val="28"/>
        </w:rPr>
        <w:t>№ 47-2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Учесть, что в бюджете Карабулакского сельского округа на 2019 год установлен объем субвенции, передаваемый из районного бюджета в сумме 24262 тысяч тенге.</w:t>
      </w:r>
    </w:p>
    <w:bookmarkEnd w:id="11"/>
    <w:bookmarkStart w:name="z4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8-1. Используемые остатки бюджетных средств 731,2 тысяч тенге распределить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8-1 в соответствии с решением Зайсанского районного маслихата Восточно-Казахстанской области от 15.03.2019 </w:t>
      </w:r>
      <w:r>
        <w:rPr>
          <w:rFonts w:ascii="Times New Roman"/>
          <w:b w:val="false"/>
          <w:i w:val="false"/>
          <w:color w:val="000000"/>
          <w:sz w:val="28"/>
        </w:rPr>
        <w:t>№ 37-8/1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Каратальского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- 55994,4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- 9213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–46645,4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- 57891,4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-1897,0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1897,0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1897,0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решения Зайсанского районного маслихата Восточно-Казахстанской области от 29.11.2019 </w:t>
      </w:r>
      <w:r>
        <w:rPr>
          <w:rFonts w:ascii="Times New Roman"/>
          <w:b w:val="false"/>
          <w:i w:val="false"/>
          <w:color w:val="000000"/>
          <w:sz w:val="28"/>
        </w:rPr>
        <w:t>№ 47-2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Учесть, что в бюджете Каратальского сельского округа на 2019 год установлен объем субвенции, передаваемый из районного бюджета в сумме 22311 тысяч тенге.</w:t>
      </w:r>
    </w:p>
    <w:bookmarkEnd w:id="14"/>
    <w:bookmarkStart w:name="z4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10-1. Используемые остатки бюджетных средств 1897 тысяч тенге распределить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10-1 в соответствии с решением Зайсанского районного маслихата Восточно-Казахстанской области от 15.03.2019 </w:t>
      </w:r>
      <w:r>
        <w:rPr>
          <w:rFonts w:ascii="Times New Roman"/>
          <w:b w:val="false"/>
          <w:i w:val="false"/>
          <w:color w:val="000000"/>
          <w:sz w:val="28"/>
        </w:rPr>
        <w:t>№ 37-8/1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Кенсайского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- 50125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- 4922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44660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51120,8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- 995,8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995,8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995,8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решения Зайсанского районного маслихата Восточно-Казахстанской области от 29.11.2019 </w:t>
      </w:r>
      <w:r>
        <w:rPr>
          <w:rFonts w:ascii="Times New Roman"/>
          <w:b w:val="false"/>
          <w:i w:val="false"/>
          <w:color w:val="000000"/>
          <w:sz w:val="28"/>
        </w:rPr>
        <w:t>№ 47-2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Учесть, что в бюджете Кенсайского сельского округа на 2019 год установлен объем субвенции, передаваемый из районного бюджета в сумме 31071 тысяч тенге.</w:t>
      </w:r>
    </w:p>
    <w:bookmarkEnd w:id="17"/>
    <w:bookmarkStart w:name="z5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12-1. Используемые остатки бюджетных средств 995,8 тысяч тенге распределить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12-1 в соответствии с решением Зайсанского районного маслихата Восточно-Казахстанской области от 15.03.2019 </w:t>
      </w:r>
      <w:r>
        <w:rPr>
          <w:rFonts w:ascii="Times New Roman"/>
          <w:b w:val="false"/>
          <w:i w:val="false"/>
          <w:color w:val="000000"/>
          <w:sz w:val="28"/>
        </w:rPr>
        <w:t>№ 37-8/1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бюджет Сарытерекского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- 64255,5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- 4283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–59198,5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64427,3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-171,8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171,8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171,8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решения Зайсанского районного маслихата Восточно-Казахстанской области от 29.11.2019 </w:t>
      </w:r>
      <w:r>
        <w:rPr>
          <w:rFonts w:ascii="Times New Roman"/>
          <w:b w:val="false"/>
          <w:i w:val="false"/>
          <w:color w:val="000000"/>
          <w:sz w:val="28"/>
        </w:rPr>
        <w:t>№ 47-2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Учесть, что в бюджете Сарытерекского сельского округа на 2019 год установлен объем субвенции, передаваемый из районного бюджета в сумме 38798 тысяч тенге.</w:t>
      </w:r>
    </w:p>
    <w:bookmarkEnd w:id="20"/>
    <w:bookmarkStart w:name="z5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14-1. Используемые остатки бюджетных средств 171,8 тысяч тенге распределить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14-1 в соответствии с решением Зайсанского районного маслихата Восточно-Казахстанской области от 15.03.2019 </w:t>
      </w:r>
      <w:r>
        <w:rPr>
          <w:rFonts w:ascii="Times New Roman"/>
          <w:b w:val="false"/>
          <w:i w:val="false"/>
          <w:color w:val="000000"/>
          <w:sz w:val="28"/>
        </w:rPr>
        <w:t>№ 37-8/1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Утвердить бюджет Шиликтинского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- 44380,7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- 3970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39786,7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44855,6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-474,9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474,9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474,9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15 - в редакции решения Зайсанского районного маслихата Восточно-Казахстанской области от 29.11.2019 </w:t>
      </w:r>
      <w:r>
        <w:rPr>
          <w:rFonts w:ascii="Times New Roman"/>
          <w:b w:val="false"/>
          <w:i w:val="false"/>
          <w:color w:val="000000"/>
          <w:sz w:val="28"/>
        </w:rPr>
        <w:t>№ 47-2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Учесть, что в бюджете Шиликтинского сельского округа на 2019 год установлен объем субвенции, передаваемый из районного бюджета в сумме 17810 тысяч тенге.</w:t>
      </w:r>
    </w:p>
    <w:bookmarkEnd w:id="23"/>
    <w:bookmarkStart w:name="z5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16-1. Используемые остатки бюджетных средств 474,9 тысяч тенге распределить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22-1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16-1 в соответствии с решением Зайсанского районного маслихата Восточно-Казахстанской области от 15.03.2019 </w:t>
      </w:r>
      <w:r>
        <w:rPr>
          <w:rFonts w:ascii="Times New Roman"/>
          <w:b w:val="false"/>
          <w:i w:val="false"/>
          <w:color w:val="000000"/>
          <w:sz w:val="28"/>
        </w:rPr>
        <w:t>№ 37-8/1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Настоящее решение вводится в действие с 1 января 2019 года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Шалбарбаев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Ыдырышев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34-1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Айнабулакского сельского округа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Зайсанского районного маслихата Восточно-Казахстанской области от 29.11.2019 </w:t>
      </w:r>
      <w:r>
        <w:rPr>
          <w:rFonts w:ascii="Times New Roman"/>
          <w:b w:val="false"/>
          <w:i w:val="false"/>
          <w:color w:val="ff0000"/>
          <w:sz w:val="28"/>
        </w:rPr>
        <w:t>№ 47-2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61798,2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56801,2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56801,2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619"/>
        <w:gridCol w:w="1305"/>
        <w:gridCol w:w="1305"/>
        <w:gridCol w:w="5606"/>
        <w:gridCol w:w="25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62441,4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18853,5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18853,5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18853,5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18453,5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12693,2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12693,2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12693,2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2030,7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2030,7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2030,7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2030,7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-643,2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№34-1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Используемые остатки бюджетных средств бюджета Айнабулакского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1-1 в соответствии с решением Зайсанского районного маслихата Восточно-Казахстанской области от 15.03.2019 </w:t>
      </w:r>
      <w:r>
        <w:rPr>
          <w:rFonts w:ascii="Times New Roman"/>
          <w:b w:val="false"/>
          <w:i w:val="false"/>
          <w:color w:val="ff0000"/>
          <w:sz w:val="28"/>
        </w:rPr>
        <w:t>№ 37-8/1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1"/>
        <w:gridCol w:w="971"/>
        <w:gridCol w:w="2049"/>
        <w:gridCol w:w="2049"/>
        <w:gridCol w:w="3404"/>
        <w:gridCol w:w="28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643,2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643,2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643,2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643,2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34-1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Айнабулакского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34-1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Айнабулакского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34-1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Дайырского сельского округа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Зайсанского районного маслихата Восточно-Казахстанской области от 29.11.2019 </w:t>
      </w:r>
      <w:r>
        <w:rPr>
          <w:rFonts w:ascii="Times New Roman"/>
          <w:b w:val="false"/>
          <w:i w:val="false"/>
          <w:color w:val="ff0000"/>
          <w:sz w:val="28"/>
        </w:rPr>
        <w:t>№ 47-2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66476,7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61376,7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61376,7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61376,7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619"/>
        <w:gridCol w:w="1305"/>
        <w:gridCol w:w="1305"/>
        <w:gridCol w:w="5606"/>
        <w:gridCol w:w="25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67266,1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21377,4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21377,4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21377,4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20977,4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11898,9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11898,9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11898,9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10298,7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-789,4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789,4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789,4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789,4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№34-1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Используемые остатки бюджетных средств бюджета Дайыровского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4-1 в соответствии с решением Зайсанского районного маслихата Восточно-Казахстанской области от 15.03.2019 </w:t>
      </w:r>
      <w:r>
        <w:rPr>
          <w:rFonts w:ascii="Times New Roman"/>
          <w:b w:val="false"/>
          <w:i w:val="false"/>
          <w:color w:val="ff0000"/>
          <w:sz w:val="28"/>
        </w:rPr>
        <w:t>№ 37-8/1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1"/>
        <w:gridCol w:w="911"/>
        <w:gridCol w:w="1922"/>
        <w:gridCol w:w="1922"/>
        <w:gridCol w:w="3954"/>
        <w:gridCol w:w="26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789,4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789,4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789,4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789,4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34-1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Дайырского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046"/>
        <w:gridCol w:w="674"/>
        <w:gridCol w:w="7736"/>
        <w:gridCol w:w="21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34-1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Дайырского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046"/>
        <w:gridCol w:w="674"/>
        <w:gridCol w:w="7736"/>
        <w:gridCol w:w="21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34-1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Зайсан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решения Зайсанского районного маслихата Восточно-Казахстанской области от 29.11.2019 </w:t>
      </w:r>
      <w:r>
        <w:rPr>
          <w:rFonts w:ascii="Times New Roman"/>
          <w:b w:val="false"/>
          <w:i w:val="false"/>
          <w:color w:val="ff0000"/>
          <w:sz w:val="28"/>
        </w:rPr>
        <w:t>№ 47-2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3187"/>
        <w:gridCol w:w="51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1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403120,9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111117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51489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51489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59628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48645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281703,9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281703,9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281703,9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396"/>
        <w:gridCol w:w="36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404796,8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43212,4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43212,4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43212,4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188799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188799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188799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188799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109096,5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109096,5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109096,5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10186,4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87210,1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37978,9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37978,9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37978,9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37978,9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-1675,9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№34-1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Используемые остатки бюджетных средств бюджета города Зайсан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7-1 в соответствии с решением Зайсанского районного маслихата Восточно-Казахстанской области от 15.03.2019 </w:t>
      </w:r>
      <w:r>
        <w:rPr>
          <w:rFonts w:ascii="Times New Roman"/>
          <w:b w:val="false"/>
          <w:i w:val="false"/>
          <w:color w:val="ff0000"/>
          <w:sz w:val="28"/>
        </w:rPr>
        <w:t>№ 37-8/1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931"/>
        <w:gridCol w:w="1962"/>
        <w:gridCol w:w="1962"/>
        <w:gridCol w:w="3261"/>
        <w:gridCol w:w="32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1675,9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1675,9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1675,9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1675,9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34-1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Бюджет города Зайсан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271378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120788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68788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57588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140090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140090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7"/>
        <w:gridCol w:w="1743"/>
        <w:gridCol w:w="1743"/>
        <w:gridCol w:w="3587"/>
        <w:gridCol w:w="3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271378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34-1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Бюджет города Зайсан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275957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125167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72167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60467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140090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140090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7"/>
        <w:gridCol w:w="1743"/>
        <w:gridCol w:w="1743"/>
        <w:gridCol w:w="3587"/>
        <w:gridCol w:w="3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275957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34-1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Карабулакского сельского округа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10 - в редакции решения Зайсанского районного маслихата Восточно-Казахстанской области от 29.11.2019 </w:t>
      </w:r>
      <w:r>
        <w:rPr>
          <w:rFonts w:ascii="Times New Roman"/>
          <w:b w:val="false"/>
          <w:i w:val="false"/>
          <w:color w:val="ff0000"/>
          <w:sz w:val="28"/>
        </w:rPr>
        <w:t>№ 47-2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50078,2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45816,2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45816,2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619"/>
        <w:gridCol w:w="1305"/>
        <w:gridCol w:w="1305"/>
        <w:gridCol w:w="5606"/>
        <w:gridCol w:w="25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50809,4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18326,2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18326,2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18326,2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17905,7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20577,2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12531,2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12531,2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5305,5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5305,5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5305,5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5305,5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-731,2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34-1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Используемые остатки бюджетных средств бюджета Карабулакского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10-1 в соответствии с решением Зайсанского районного маслихата Восточно-Казахстанской области от 15.03.2019 </w:t>
      </w:r>
      <w:r>
        <w:rPr>
          <w:rFonts w:ascii="Times New Roman"/>
          <w:b w:val="false"/>
          <w:i w:val="false"/>
          <w:color w:val="ff0000"/>
          <w:sz w:val="28"/>
        </w:rPr>
        <w:t>№ 37-8/1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1"/>
        <w:gridCol w:w="971"/>
        <w:gridCol w:w="2049"/>
        <w:gridCol w:w="2049"/>
        <w:gridCol w:w="3404"/>
        <w:gridCol w:w="28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731,2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731,2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731,2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731,2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34-1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Карабулакского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34-1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Карабулакского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34-1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Каратальского сельского округа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13 - в редакции решения Зайсанского районного маслихата Восточно-Казахстанской области от 29.11.2019 </w:t>
      </w:r>
      <w:r>
        <w:rPr>
          <w:rFonts w:ascii="Times New Roman"/>
          <w:b w:val="false"/>
          <w:i w:val="false"/>
          <w:color w:val="ff0000"/>
          <w:sz w:val="28"/>
        </w:rPr>
        <w:t>№ 47-2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55994,4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46645,4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46645,4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46645,4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619"/>
        <w:gridCol w:w="1305"/>
        <w:gridCol w:w="1305"/>
        <w:gridCol w:w="5606"/>
        <w:gridCol w:w="25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57891,4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23156,4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23156,4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23156,4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22256,4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-1897,0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№34-1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Используемые остатки бюджетных средств бюджета Каратальского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13-1 в соответствии с решением Зайсанского районного маслихата Восточно-Казахстанской области от 15.03.2019 </w:t>
      </w:r>
      <w:r>
        <w:rPr>
          <w:rFonts w:ascii="Times New Roman"/>
          <w:b w:val="false"/>
          <w:i w:val="false"/>
          <w:color w:val="ff0000"/>
          <w:sz w:val="28"/>
        </w:rPr>
        <w:t>№ 37-8/1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993"/>
        <w:gridCol w:w="2094"/>
        <w:gridCol w:w="2095"/>
        <w:gridCol w:w="3481"/>
        <w:gridCol w:w="26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34-1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Каратальского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34-1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Каратальского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34-1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Кенсайского сельского округа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16 - в редакции решения Зайсанского районного маслихата Восточно-Казахстанской области от 29.11.2019 </w:t>
      </w:r>
      <w:r>
        <w:rPr>
          <w:rFonts w:ascii="Times New Roman"/>
          <w:b w:val="false"/>
          <w:i w:val="false"/>
          <w:color w:val="ff0000"/>
          <w:sz w:val="28"/>
        </w:rPr>
        <w:t>№ 47-2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4209,6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619"/>
        <w:gridCol w:w="1305"/>
        <w:gridCol w:w="1305"/>
        <w:gridCol w:w="5606"/>
        <w:gridCol w:w="25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51120,8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28097,3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28097,3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28097,3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27144,5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952,8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12278,8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12278,8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12278,8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-995,8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995,8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995,8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995,8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№34-1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Используемые остатки бюджетных средств бюджета Кенсайского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16-1 в соответствии с решением Зайсанского районного маслихата Восточно-Казахстанской области от 15.03.2019 </w:t>
      </w:r>
      <w:r>
        <w:rPr>
          <w:rFonts w:ascii="Times New Roman"/>
          <w:b w:val="false"/>
          <w:i w:val="false"/>
          <w:color w:val="ff0000"/>
          <w:sz w:val="28"/>
        </w:rPr>
        <w:t>№ 37-8/1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1"/>
        <w:gridCol w:w="971"/>
        <w:gridCol w:w="2049"/>
        <w:gridCol w:w="2049"/>
        <w:gridCol w:w="3404"/>
        <w:gridCol w:w="28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552,8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552,8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552,8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552,8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34-1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Кенсайского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34-1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Кенсайского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34-1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Сарытерекского сельского округа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19 - в редакции решения Зайсанского районного маслихата Восточно-Казахстанской области от 29.11.2019 </w:t>
      </w:r>
      <w:r>
        <w:rPr>
          <w:rFonts w:ascii="Times New Roman"/>
          <w:b w:val="false"/>
          <w:i w:val="false"/>
          <w:color w:val="ff0000"/>
          <w:sz w:val="28"/>
        </w:rPr>
        <w:t>№ 47-2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64255,5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59198,5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59198,5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59198,5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619"/>
        <w:gridCol w:w="1305"/>
        <w:gridCol w:w="1305"/>
        <w:gridCol w:w="5606"/>
        <w:gridCol w:w="25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64427,3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19252,4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19252,4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19252,4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18852,4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3638,9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3638,9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3638,9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3638,9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-171,8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19-1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№34-1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Используемые остатки бюджетных средств бюджета Сарытерекского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19-1 в соответствии с решением Зайсанского районного маслихата Восточно-Казахстанской области от 15.03.2019 </w:t>
      </w:r>
      <w:r>
        <w:rPr>
          <w:rFonts w:ascii="Times New Roman"/>
          <w:b w:val="false"/>
          <w:i w:val="false"/>
          <w:color w:val="ff0000"/>
          <w:sz w:val="28"/>
        </w:rPr>
        <w:t>№ 37-8/1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1"/>
        <w:gridCol w:w="911"/>
        <w:gridCol w:w="1922"/>
        <w:gridCol w:w="1922"/>
        <w:gridCol w:w="3954"/>
        <w:gridCol w:w="26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171,8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171,8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171,8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171,8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34-1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Сарытерекского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34-1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Сарытерекского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34-1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Шиликтинского сельского округа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22 - в редакции решения Зайсанского районного маслихата Восточно-Казахстанской области от 29.11.2019 </w:t>
      </w:r>
      <w:r>
        <w:rPr>
          <w:rFonts w:ascii="Times New Roman"/>
          <w:b w:val="false"/>
          <w:i w:val="false"/>
          <w:color w:val="ff0000"/>
          <w:sz w:val="28"/>
        </w:rPr>
        <w:t>№ 47-2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44380,7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39786,7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39786,7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39786,7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842"/>
        <w:gridCol w:w="1776"/>
        <w:gridCol w:w="1776"/>
        <w:gridCol w:w="3654"/>
        <w:gridCol w:w="34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44855,6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19272,6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19272,6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19272,6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18445,7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-474,9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22-1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Используемые остатки бюджетных средств бюджета Шиликтинского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22-1 в соответствии с решением Зайсанского районного маслихата Восточно-Казахстанской области от 15.03.2019 </w:t>
      </w:r>
      <w:r>
        <w:rPr>
          <w:rFonts w:ascii="Times New Roman"/>
          <w:b w:val="false"/>
          <w:i w:val="false"/>
          <w:color w:val="ff0000"/>
          <w:sz w:val="28"/>
        </w:rPr>
        <w:t>№ 37-8/1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1"/>
        <w:gridCol w:w="971"/>
        <w:gridCol w:w="2049"/>
        <w:gridCol w:w="2049"/>
        <w:gridCol w:w="3404"/>
        <w:gridCol w:w="28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474,9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474,9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474,9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474,9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34-1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Шиликтинского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34-1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Шиликтинского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