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05a297" w14:textId="f05a29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2018-2019 годы по Зайсанскому району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Зайсанского районного маслихата Восточно-Казахстанской области от 22 июня 2018 года № 27-9. Зарегистрировано Управлением юстиции Зайсанского района Департамента юстиции Восточно-Казахстанской области 12 июля 2018 года № 5-11-161. Утратило силу решением Зайсанского районного маслихата Восточно-Казахстанской области от 26 июня 2020 года № 56-4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Зайсанского районного маслихата Восточно-Казахстанской области от 26.06.2020 </w:t>
      </w:r>
      <w:r>
        <w:rPr>
          <w:rFonts w:ascii="Times New Roman"/>
          <w:b w:val="false"/>
          <w:i w:val="false"/>
          <w:color w:val="ff0000"/>
          <w:sz w:val="28"/>
        </w:rPr>
        <w:t>№ 56-4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Зайсанский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на 2018-2019 годы по Зайсанскому району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Айнабеков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Ыдырышев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Зайсанского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июня 2018 года № 27-9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на 2018-2019 годы по Зайсанскому району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Зайсанскому району на 2018-2019 годы (далее - План)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(зарегистрировано в Реестре государственной регистрации нормативных правовых актов за номером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(зарегистрировано в Реестре государственной регистрации нормативных правовых актов за номером 11064).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Плана;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Зайсанском районе имеются 1 городской и 8 сельских округов, 37 сельских населенных пункта.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Зайсанского района 1 044 424 га, из них пастбищные земли – 747 944 га, орошаемые земли – 28 562 га.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сельскохозяйственного угодья – 837 100 га;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68 853 га;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- 3 500 га;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88 077 га;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54 571 га;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238 212 га.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отличается с большими суточными амплитудами температуры воздуха. По климатическим условиям территория района относится к пустынно-степной и горным зонам. Приблизительно 45% территории района является горным. Занимая всю южную часть района горы Сауыр, Сайхан и Манырак тянутся с востока на запад до гор Тарбагатая. Высшая точка горы Сауыр (Мұзтау) достигает 3800 метра. Гора Манырак примерно 1900 метр. Почвенный слой представлены из плодородного горного чернозема, горными темно-каштановыми и горными светло-каштановыми почвами.</w:t>
      </w:r>
    </w:p>
    <w:bookmarkEnd w:id="25"/>
    <w:bookmarkStart w:name="z2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Степная, луговая зона занимает центральную и северо-западную часть района. Составляет приблизительно 35-40% территории района. Пахотные и сенокосные угодья в основном расположены в этом районе. Почвенный слой в основном низкопродуктивные светлокаштановые почвы.</w:t>
      </w:r>
    </w:p>
    <w:bookmarkEnd w:id="26"/>
    <w:bookmarkStart w:name="z2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Полупустынные регионы занимает северо-восток от района, что составляет примерно 15-20% от всей площади. В этих местах расположены песчаные массивы Акжон и Кабыргатал.</w:t>
      </w:r>
    </w:p>
    <w:bookmarkEnd w:id="27"/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9 ветеринарных пунктов, 21 скотомогильников и 125 колодцев. Половины этих колодцев требует реконструкций.</w:t>
      </w:r>
    </w:p>
    <w:bookmarkEnd w:id="28"/>
    <w:bookmarkStart w:name="z3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Зайсанском районе насчитывается 77 590 голов крупного скота, 87 398 голов мелкого скота, 21 302 голов лошадей и 54 голов верблюда, из них у подсобного хозяйства 25 083 голов крупного скота, 54 582 голов мелкого скота, 9319 голов лошадей и 28 голов верблюда.</w:t>
      </w:r>
    </w:p>
    <w:bookmarkEnd w:id="29"/>
    <w:bookmarkStart w:name="z3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Зайсанскому району имеются всего 747 944 га пастбищных угодий. В черте населенного пункта числится 61 266 га пастбищ.</w:t>
      </w:r>
    </w:p>
    <w:bookmarkEnd w:id="30"/>
    <w:bookmarkStart w:name="z3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на личных подворьях ощущается недостаток 22 932 га пастбищных угодий.</w:t>
      </w:r>
    </w:p>
    <w:bookmarkEnd w:id="31"/>
    <w:bookmarkStart w:name="z3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Необходимая площадь пастбища на одну голову животного рассчитана на 12 месяцев и учитывая длительность пастбищного периода в районе, в плане продолжительность пастбищного периода для крупного скота принято 7 месяцев, для овец и коз 8 месяцев и для лошадей 12 месяцев. Крупные и мелкие скоты остальные 4-5 месяцев в году будут находиться на стойловом содержании.</w:t>
      </w:r>
    </w:p>
    <w:bookmarkEnd w:id="32"/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Закону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пастбищеоборот – это система периодического и последовательного использования пастбищ и ухода за ними для поддержания их в продуктивном состоянии в соответствии с планом по управлению пастбищами и их использованию.</w:t>
      </w:r>
    </w:p>
    <w:bookmarkEnd w:id="33"/>
    <w:bookmarkStart w:name="z36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подготовке схемы пастбищного оборота ежегодно рассматривается замена порядка использования пастбищами. Так же учитываются природные особенности пастбищ и хозяйственные условия пользователей пастбищ.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Зайсанскому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2018-2019 годы</w:t>
            </w:r>
          </w:p>
        </w:tc>
      </w:tr>
    </w:tbl>
    <w:bookmarkStart w:name="z38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68"/>
        <w:gridCol w:w="2643"/>
        <w:gridCol w:w="3794"/>
        <w:gridCol w:w="3795"/>
      </w:tblGrid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Городские и сельские округа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 сельский округ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Биржанский сельский округ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Дайырский сельский округ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 сельский округ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Каратальский сельский округ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Кенсайский сельский округ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Сартерекский сельский округ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Шиликтинский сельский округ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  <w:tr>
        <w:trPr>
          <w:trHeight w:val="30" w:hRule="atLeast"/>
        </w:trPr>
        <w:tc>
          <w:tcPr>
            <w:tcW w:w="20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Зайсанский городской округ</w:t>
            </w:r>
          </w:p>
        </w:tc>
        <w:tc>
          <w:tcPr>
            <w:tcW w:w="37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Апрель-Июнь</w:t>
            </w:r>
          </w:p>
        </w:tc>
        <w:tc>
          <w:tcPr>
            <w:tcW w:w="3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Август-Октябрь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