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21d2" w14:textId="cd62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27 декабря 2017 года № 17/144-VI "О бюджете Жарминского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9 ноября 2018 года № 27/232-VI. Зарегистрировано Управлением юстиции Жарминского района Департамента юстиции Восточно-Казахстанской области 16 ноября 2018 года № 5-10-159. Утратило силу решением Жарминского районного маслихата Восточно-Казахстанской области от 21 декабря 2018 года № 28/238-VI.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28/238-VI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Жарминский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2017 года № 17/144-VІ "О бюджете Жарминского района на 2018-2020 годы" (зарегистрировано в Реестре государственной регистрации нормативных правовых актов за № 5385, опубликовано в Эталонном контрольном банке нормативных правовых актов Республики Казахстан в электронном виде 9 января 2018 года, в газете "Қалба тынысы" от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7451129,5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2257850,5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25669,4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38337,0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5129272,6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7487734,9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43983,5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64155,5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20172,0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-80588,9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80588,9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64155,5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20172,0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36605,4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17/144-VІ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542"/>
        <w:gridCol w:w="841"/>
        <w:gridCol w:w="542"/>
        <w:gridCol w:w="841"/>
        <w:gridCol w:w="6620"/>
        <w:gridCol w:w="27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7451129,5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2257850,5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715160,2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715160,2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694310,2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588656,7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588656,7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588656,7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885366,0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838869,0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838469,0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оказание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5129272,6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5129272,6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5129272,6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585598,6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859213,0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7487734,9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520208,9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443243,9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150647,3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139928,1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266214,6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256608,6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256608,6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3736773,7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3236458,0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3042642,0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210716,7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210716,7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103411,7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1118889,0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860014,0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784523,0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435908,7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58404,7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254267,6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238501,6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194179,6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171080,6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104988,6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-80588,9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80588,9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17/144-VІ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4"/>
        <w:gridCol w:w="813"/>
        <w:gridCol w:w="4556"/>
        <w:gridCol w:w="4557"/>
      </w:tblGrid>
      <w:tr>
        <w:trPr>
          <w:trHeight w:val="30" w:hRule="atLeast"/>
        </w:trPr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на неотложные затраты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