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a3eb" w14:textId="053a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2017 года № 17/144-VI "О бюджете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28 апреля 2018 года № 20/190-VI. Зарегистрировано Управлением юстиции Жарминского района Департамента юстиции Восточно-Казахстанской области 4 мая 2018 года № 5-10-140. Утратило силу решением Жарминского районного маслихата Восточно-Казахстанской области от 21 декабря 2018 года № 28/238-VI.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5622)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5385, опубликовано в эталонном контрольном банке нормативных правовых актов Республики Казахстан в электронном виде 9 января 2018 года, в газете "Қалба тынысы" от 12 января 2018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6992353,6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2101285,0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59824,0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4823126,6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7028959,0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44763,0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-81368,4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20/190-VI от 28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17/144-VІ от 27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6992353,6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2101285,0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909596,0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909596,0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907596,0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4823126,6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4823126,6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4823126,6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443748,6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694917,0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10"/>
        <w:gridCol w:w="1075"/>
        <w:gridCol w:w="1075"/>
        <w:gridCol w:w="1075"/>
        <w:gridCol w:w="4860"/>
        <w:gridCol w:w="29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7028959,0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247569,3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684917,0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89661,6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396229,1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396229,1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396229,1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-81368,4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