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00ee" w14:textId="39c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Глубоковского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декабря 2018 года № 28/2-VI. Зарегистрировано Управлением юстиции Глубоковского района Департамента юстиции Восточно-Казахстанской области 10 января 2019 года № 5-9-191.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2019-2021 годы" (зарегистрировано в Реестре государственной регистрации нормативных правовых актов № 5-9-190)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Алтайский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поселка Алтайский на 2019 год в сумме 13706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Белоусовка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76935,6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субвенции передаваемой из районного бюджета, в бюджет поселка Белоусовка на 2019 год в сумме 8188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Бобровского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объем субвенции передаваемой из районного бюджета, в бюджет Бобровского сельского округа на 2019 год в сумме 11516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Верхнеберезовский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объем субвенции передаваемой из районного бюджета, в бюджет поселка Верхнеберезовский на 2019 год в сумме 11900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поселка Глубокое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309582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311599,9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объем субвенции передаваемой из районного бюджета, в бюджет поселка Глубокое на 2019 год в сумме 8501 тысяч тенге.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Иртышского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объем субвенции передаваемой из районного бюджета, в бюджет Иртышского сельского округа на 2019 год в сумме 13013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Кожоховского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44495,2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45021,8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объем субвенции передаваемой из районного бюджета, в бюджет Кожоховского сельского округа на 2019 год в сумме 13448 тысяч тенге.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Красноярского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40062,2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объем субвенции передаваемой из районного бюджета, в бюджет Красноярского сельского округа на 2019 год в сумме 9655 тысяч тенге.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Опытнопольского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объем субвенции передаваемой из районного бюджета, в бюджет Опытнопольского сельского округа на 2019 год в сумме 10287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Секисовского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объем субвенции передаваемой из районного бюджета, в бюджет Секисовского сельского округа на 2019 год в сумме 12124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Ушановского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объем субвенции передаваемой из районного бюджета, в бюджет Ушановского сельского округа на 2019 год в сумме 14419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Тарханского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14061,5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объем субвенции передаваемой из районного бюджета в бюджет Тарханского сельского округа на 2019 год в сумме 10728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Черемшанского сельского округа Глубоковского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объем субвенции передаваемой из районного бюджета, в бюджет Черемшанского сельского округа на 2019 год в сумме 14421 тысяч тенге.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Веселовского сельского округа Глубоковского района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Березовского сельского округа Глубоковского района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Быструшинского сельского округа Глубоковского района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Малоубинского сельского округа Глубоковского района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Глубоковского районного маслихата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45 - в редакции решения Глубоковского районного маслихата Восточно-Казахстанской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