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31ac" w14:textId="bcc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20 ноября 2018 года № 571. Зарегистрировано Управлением юстиции Глубоковского района Департамента юстиции Восточно-Казахстанской области 21 ноября 2018 года № 5-9-185. Утратило силу постановлением Глубоковского районного акимата Восточно-Казахстанской области от 30 ноября 2020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 Глубоковский районный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12.04.2019 № 128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Глубоковского района;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Сейтканова Р.К.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Глубоковскому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2018 года № 571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населенных пунктах Глубоковского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8100"/>
        <w:gridCol w:w="2101"/>
      </w:tblGrid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Глубоковская поселковая администрация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Глубокое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05-068-057 (микрорайон "Курчум")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05-068-058 (микрорайон "Киргородок")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05-068-059 (микрорайон "Петушки")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05-068-060 (микрорайон "Больничный городок")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поселковая администрация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Алтайский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поселковая администрация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Белоусовка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ВерхнеберҰзовская поселковая администрация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ВерхнеберҰзовский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ВесҰловский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ВесҰловка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БерҰзовка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05-068-027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05-068-065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05-068-116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05-068-117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05-068-078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05-068-008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05-068-009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ВесҰлое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ЗимовьҰ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идентификационного номера 05-068-054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Карагужиха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