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3a58" w14:textId="4a63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пастбищеоборотов по Глубоковскому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Глубоковского районного акимата Восточно-Казахстанской области от 9 августа 2018 года № 417. Зарегистрировано Управлением юстиции Глубоковского района Департамента юстиции Восточно-Казахстанской области 27 августа 2018 года № 5-9-178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Закона Республики Казахстан от 20 февраля 2017 года "О пастбищах", Глубоковский районный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схемы пастбищеоборотов по Глубоковскому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Глубоковского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Байгонусов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от 07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(карта) расположения пастбищ на территории административно – территориальной единицы в разрезе категорий земель, собственников земельных участков и землепользователей на основании правоустанавливающих документов</w:t>
      </w:r>
    </w:p>
    <w:bookmarkEnd w:id="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83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8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от 07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417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Приемлемые схемы пастбищеоборотов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от 07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417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Карта с обозначением внешних и внутренних границ и площадей пастбищ, в том числе сезонных, объектов пастбищной инфраструктуры</w:t>
      </w:r>
    </w:p>
    <w:bookmarkEnd w:id="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от 07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417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доступа пастбищепользователей к водоисточникам (озерам, рекам, прудам, копаням, оросительным или обводнительным каналам, трубчатым или шахтным колодцам), составленная согласно норме потребления воды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9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9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от 07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417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перераспределения пастбищ для размещения поголовья сельскохозяйственных животных физических и (или) юридических лиц, у которых отсутствуют пастбища, и перемещения его на предоставляемые пастбища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28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28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 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от 07 августа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417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размещения поголовья сельскохозяйственных животных на отгонных пастбищах физических и (или) юридических лиц, не обеспеченных пастбищами, расположенными при сельском округе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075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75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