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3769a" w14:textId="16376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22 декабря 2017 года № 17-2-VI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Бородулихинского района Восточно-Казахстанской области от 14 декабря 2018 года № 30-2-VI. Зарегистрировано Управлением юстиции Бородулихинского района Департамента юстиции Восточно-Казахстанской области 21 декабря 2018 года № 5-8-188. Утратило силу - решением Бородулихинского районного маслихата Восточно-Казахстанской области от 21 декабря 2018 года № 31-2-VI.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Бородулихинского районного маслихата Восточно-Казахстанской области от 21.12.2018 </w:t>
      </w:r>
      <w:r>
        <w:rPr>
          <w:rFonts w:ascii="Times New Roman"/>
          <w:b w:val="false"/>
          <w:i w:val="false"/>
          <w:color w:val="ff0000"/>
          <w:sz w:val="28"/>
        </w:rPr>
        <w:t>№ 31-2-VI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15 ноября 2018 года № 24/275-VI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13 декабря 2017 года № 16/176-VI "Об областном бюджете на 2018-2020 годы" (зарегистрировано в Реестре государственной регистрации нормативных правовых актов за номером 5695) Бородулихинский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от 22 декабря 2017 года № 17-2-VI "О районном бюджете на 2018-2020 годы" (зарегистрировано в Реестре государственной регистрации нормативных правовых актов за номером 5362, опубликовано в Эталонном контрольном банке нормативных правовых актов Республики Казахстан в электронном виде 4 января 2018 года),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4323975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874590,4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11334,1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8027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3430023,5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4362844,7тысяч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33910 тысяч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57720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23810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- 72779,7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72779,7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57720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23810 тысяч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38869,7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2018 год целевые текущие трансферты из республиканского бюджета в сумме 191083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Предусмотреть в районном бюджете на 2018 год целевые текущие трансферты из областного бюджета в сумме 322699,9 тысяч тенге.";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Майжанов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14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30-2-VI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Бородулихинского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22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года № 17-2-VI</w:t>
            </w:r>
          </w:p>
        </w:tc>
      </w:tr>
    </w:tbl>
    <w:bookmarkStart w:name="z3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213"/>
        <w:gridCol w:w="782"/>
        <w:gridCol w:w="5274"/>
        <w:gridCol w:w="40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0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4323975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874590,4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325952,2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325952,2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249277,2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250844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196751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42744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5773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Вознаграждение по кредитам, выданным из государственного бюджета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8027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3430023,5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3430023,5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3430023,5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561"/>
        <w:gridCol w:w="1184"/>
        <w:gridCol w:w="1184"/>
        <w:gridCol w:w="5446"/>
        <w:gridCol w:w="289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4362844,7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395488,1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284908,1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117344,1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106491,5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144615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финансов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Планирование и статистическая деятельность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11629,5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Предупреждение и ликвидация чрезвычайных ситуаций масштаба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2121,5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2576932,4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77081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2382172,1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2335563,1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2295855,1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117679,3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117679,3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56200,3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 сироты (детей-сирот), и ребенка (детей), оставшегося без попечения родителей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331148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54589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 выплате и доставке пособий и других социальных выплат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202164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жильем отдельных категорий граждан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170011,6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архитектуры, градостроительства и строительства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170011,6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170011,6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184639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57495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121990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87430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19709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20875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007 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земельных отношений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13726,4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68513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50333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32,1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456582,6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1590,6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136870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270054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48068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-72779,7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72779,7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23810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