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c02da" w14:textId="53c02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Бородулихинского района Восточно-Казахстанской области от 27 февраля 2018 года № 54 "Об утверждении государственного образовательного заказа на дошкольное воспитание и обучение, размера родительской платы"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1 октября 2018 года № 205. Зарегистрировано Управлением юстиции Бородулихинского района Департамента юстиции Восточно-Казахстанской области 7 ноября 2018 года № 5-8-176. Утратило силу постановлением акимата Бородулихинского района Восточно-Казахстанской области от 4 марта 2019 года № 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Бородулихинского района Восточно-Казахстанской области от 04.03.2019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Казахстана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акимат Бородулихинского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от 27 февраля 2018 года № 54 "Об утверждении государственного образовательного заказа на дошкольное воспитание и обучение, размера родительской платы" (зарегистрировано в Реестре государственной регистрации нормативно-правовых актов за № 5538, опубликовано от 6 апреля 2018 года в районных газетах "Аудан тынысы", "Пульс района" и в Эталонном контрольном банке нормативно правовых актов Республики Казахстан в электронном виде от 20 марта 2018года)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исключить.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Бородулихинского района" в установленном законодательством Республики Казахстан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Бородулихинского района;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Бородулихинского района после его официального опубликования.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Селиханова Е.Ж.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№ 205 от "1"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платы.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2248"/>
        <w:gridCol w:w="1156"/>
        <w:gridCol w:w="1157"/>
        <w:gridCol w:w="952"/>
        <w:gridCol w:w="2459"/>
        <w:gridCol w:w="981"/>
        <w:gridCol w:w="1984"/>
      </w:tblGrid>
      <w:tr>
        <w:trPr>
          <w:trHeight w:val="30" w:hRule="atLeast"/>
        </w:trPr>
        <w:tc>
          <w:tcPr>
            <w:tcW w:w="1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(человек)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дошкольное воспитание и обучения на одного воспитанника в месяц, тенге</w:t>
            </w:r>
          </w:p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"Коростелевская средняя школа"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"Краснопольская средняя школа"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Комарова"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"Новопокровская средняя школа"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"Камышенская средняя школа"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"Переменовская средняя школа"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"Жерновская средняя школа"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"Михайличенковская общеобразовательная средняя школа"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Кирова"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"Песчанская средняя школа"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"Красноярская средняя школа"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