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6f0f" w14:textId="4f76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22 декабря 2017 года № 17-2-VI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12 сентября 2018 года № 25-2-VI. Зарегистрировано Управлением юстиции Бородулихинского района Департамента юстиции Восточно-Казахстанской области 21 сентября 2018 года № 5-8-170. Утратило силу - решением Бородулихинского районного маслихата Восточно-Казахстанской области от 21 декабря 2018 года № 31-2-VI.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Бородулихинского районного маслихата Восточно-Казахстанской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31-2-VI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22 августа 2018 года № 22/245-VI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5674)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22 декабря 2017 года № 17-2-VI "О районном бюджете на 2018-2020 годы" (зарегистрировано в Реестре государственной регистрации нормативных правовых актов за номером 5362, опубликовано в Эталонном контрольном банке нормативных правовых актов Республики Казахстан в электронном виде 4 января 2018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4310550,3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867890,4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11334,1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8027 тысяч тенге;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3423298,8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4349420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33910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57720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23810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- 72779,7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72779,7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57720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23810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38869,7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2018 год целевые текущие трансферты из областного бюджета в сумме 287852,8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районном бюджете на 2018 год целевые трансферты на развитие из областного бюджета в сумме 20075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Ковязин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№17-2-VI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1213"/>
        <w:gridCol w:w="782"/>
        <w:gridCol w:w="5274"/>
        <w:gridCol w:w="4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4310550,3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867890,4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325952,2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325952,2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249277,2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249277,2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11334,1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2334,1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3423298,8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3423298,8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3423298,8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561"/>
        <w:gridCol w:w="1184"/>
        <w:gridCol w:w="1184"/>
        <w:gridCol w:w="5446"/>
        <w:gridCol w:w="28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4349420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392935,5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283351,5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117467,5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106491,5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2603831,4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2408131,1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2357944,1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2318236,1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117682,3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117682,3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56880,3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320805,5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267199,5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267199,5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60138,5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456582,6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456582,6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456582,6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136870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270054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-72779,7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72779,7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38869,7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38869,7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17-2-VI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аппаратов акимов сельских округов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034"/>
        <w:gridCol w:w="3385"/>
        <w:gridCol w:w="2124"/>
        <w:gridCol w:w="2758"/>
        <w:gridCol w:w="2125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(поселковых) округов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освещение улиц населенных пунктов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государствен-ного органа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Андреевского сельского округа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Бакинского сельского округа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Дмитриевского сельского округа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Жерновского сельского округа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Зубаирского сельского округа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Красноярского сельского округа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Кунарлинского сельского округа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Новодворовского сельского округа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Петропавловского сельского округа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Подборного сельского округа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Степного сельского округа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Таврического сельского округа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142935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940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18180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1418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