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cffbf" w14:textId="7bcff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образования, культуры, спорта,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области от 16 апреля 2018 года № 78. Зарегистрировано Управлении юстиции Бородулихинского района Департамента юстиции по Восточно-Казахстанской области 2 мая 2018 года № 5-8-154. Утратило силу постановлением акимата Бородулихинского района области Абай от 15 декабря 2023 года № 337.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Бородулихинского района области Абай от 15.12.2023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с изменением, внесенным постановлением акимата Бородулихинского района Восточно-Казахстанской области от 14.12.2020 </w:t>
      </w:r>
      <w:r>
        <w:rPr>
          <w:rFonts w:ascii="Times New Roman"/>
          <w:b w:val="false"/>
          <w:i w:val="false"/>
          <w:color w:val="000000"/>
          <w:sz w:val="28"/>
        </w:rPr>
        <w:t>№ 411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акимат Бородулихинского района ПОСТАНОВЛЯЕТ: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социального обеспечения, образования, культуры, спорта, являющихся гражданскими служащими и работающих в сельской местности,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Бородулихинского района Восточно-Казахстанской области от 14.12.2020 </w:t>
      </w:r>
      <w:r>
        <w:rPr>
          <w:rFonts w:ascii="Times New Roman"/>
          <w:b w:val="false"/>
          <w:i w:val="false"/>
          <w:color w:val="00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Бородулихинского района Восточно-Казахстанской области от 29 февраля 2016 года № 37 "Об определении перечня должностей специалистов в области социального обеспечения, образования, культуры, спорта, являющихся гражданскими служащими и работающих в сельской местности" (зарегистрировано в Реестре государственной регистрации нормативных правовых актов за № 4460, опубликовано от 8 апреля 2016 года в районных газетах "Аудан тынысы", "Пульс района" и в Эталонном контрольном банке нормативных правовых актов Республики Казахстан в электронном виде от 12 апреля 2016 года).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Бородулихинского района" в установленном законодательством Республики Казахстан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Бородулихинского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Бородулихинского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Бичуинова К.К.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Бородулихинского районного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 У. Майжанов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"16" апреля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апреля 2018 г. № 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образования, культуры, спорта, являющихся гражданскими служащими и работающих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с изменением, внесенным постановлением акимата Бородулихинского района Восточно-Казахстанской области от 14.12.2020 </w:t>
      </w:r>
      <w:r>
        <w:rPr>
          <w:rFonts w:ascii="Times New Roman"/>
          <w:b w:val="false"/>
          <w:i w:val="false"/>
          <w:color w:val="ff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Приложение - в редакции постановления акимата Бородулихинского района Восточно-Казахстанской области от 17.02.2020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социального обеспечения: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 заместитель руководителя коммунального государственного учреждения районного значения, заведующий отделением, консультант по социальной работе, специалист структурного подразделения центра (службы) занятости, социальный работник по уходу за престарелыми и инвалидами, ассистент по социальной работе, методист медико-социальных учреждений (организаций).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 заместитель руководителя коммунального государственного учреждения и казенного предприятия районного значения, заведующий библиотекой, заведующий методическим кабинетом, учителя всех специальностей организаций дошкольного, начального, основного среднего образования, в том числе преподаватель-организатор начальной военной подготовки, педагог-психолог, педагог дополнительного образования, вожатый, воспитатель, методист (основных служб), инструктор по физкультуре (основных служб), музыкальный руководитель (основных служб), мастер производственного обучения, инструктор, психолог, библиотекарь, медицинская сестра, диетическая сестра.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в области культуры: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 заместитель руководителя коммунального государственного учреждения и казенного предприятия районного значения, заведующий клубом, библиотекарь, культорганизатор (основных служб), методист всех наименований (основных служб), музыкальный руководитель, хореограф, режиссер, художественный руководитель, звукорежиссер, аккомпониатор, учитель языков.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Должности специалистов в области спорта: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 заместитель руководителя коммунального государственного учреждения районного значения, врач, методист, тренер-преподаватель.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Исключен постановлением акимата Бородулихинского района Восточно-Казахстанской области от 14.12.2020 </w:t>
      </w:r>
      <w:r>
        <w:rPr>
          <w:rFonts w:ascii="Times New Roman"/>
          <w:b w:val="false"/>
          <w:i w:val="false"/>
          <w:color w:val="00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