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29f61" w14:textId="9c29f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на основании геоботанического обследования пастбищ по Бескарагайскому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Бескарагайского районного акимата Восточно-Казахстанской области от 5 октября 2018 года № 261. Зарегистрировано Управлением юстиции Бескарагайского района Департамента юстиции Восточно-Казахстанской области 22 октября 2018 года № 5-7-136. Утратило силу постановлением акимата Бескарагайского района области Абай от 27 сентября 2024 года № 297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Бескарагайского района области Абай от 27.09.2024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20 февраля 2017 года "О пастбищах", акимат Бескарагайского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схему пастбищеоборотов на основании геоботанического обследования пастбищ по Бескарагайскому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- 10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2.Государственному учреждению "Аппарат акима Бескарагайского района" в установленном законодательством Республики Казахстан порядке обеспечить: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территориальном органе юстиции;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Бескарагайского района;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Бескарагайского района после его официального опубликования.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3.Контроль за исполнением настоящего постановления возложить на заместителя акима Бескарагайского района Борсукбаева Н.М.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Бескарагайского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Д.Батырбаев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Бескарагайского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2018 года №261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Бескарагайского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2018 года № 261</w:t>
            </w:r>
          </w:p>
        </w:tc>
      </w:tr>
    </w:tbl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6565900" cy="934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934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Бескарагайского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2018 года № 261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16600" cy="849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Бескарагайского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2018 года № 261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Бескарагайского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2018 года № 261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Бескарагайского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2018 года № 261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38900" cy="900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Бескарагайского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2018 года № 261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92900" cy="828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Бескарагайского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2018 года № 261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84900" cy="901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901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Бескарагайского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2018 года № 261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07100" cy="872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872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2018 года № 261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88100" cy="910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910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