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c9ed2" w14:textId="fcc9e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на территории населенных пунктов Бескарагайского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Бескарагайского районного маслихата Восточно-Казахстанской области от 31 мая 2018 года № 25/2-VI. Зарегистрировано Управлением юстиции Бескарагайского района Департамента юстиции Восточно-Казахстанской области 18 июня 2018 года № 5-7-129. Утратило силу решением Бескарагайского районного маслихата области Абай от 21 июня 2024 года № 17/6-VIII</w:t>
      </w:r>
    </w:p>
    <w:p>
      <w:pPr>
        <w:spacing w:after="0"/>
        <w:ind w:left="0"/>
        <w:jc w:val="both"/>
      </w:pPr>
      <w:r>
        <w:rPr>
          <w:rFonts w:ascii="Times New Roman"/>
          <w:b w:val="false"/>
          <w:i w:val="false"/>
          <w:color w:val="ff0000"/>
          <w:sz w:val="28"/>
        </w:rPr>
        <w:t xml:space="preserve">
      Сноска. Утратило силу решением Бескарагайского районного маслихата области Абай от 21.06.2024 </w:t>
      </w:r>
      <w:r>
        <w:rPr>
          <w:rFonts w:ascii="Times New Roman"/>
          <w:b w:val="false"/>
          <w:i w:val="false"/>
          <w:color w:val="ff0000"/>
          <w:sz w:val="28"/>
        </w:rPr>
        <w:t>№ 17/6-VIII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(зарегистрировано в Реестре государственной регистрации нормативных правовых актов за номером 15630) Бескарагайский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на территории населенных пунктов Бескарагайского района.</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для сельских округов с численностью населения более двух тысяч человек с 1 января 2018 года и для сельских округов с численностью населения две тысячи и менее человек с 1 января 2020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Кайруллина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Бескарагайского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решением </w:t>
            </w:r>
            <w:r>
              <w:br/>
            </w:r>
            <w:r>
              <w:rPr>
                <w:rFonts w:ascii="Times New Roman"/>
                <w:b w:val="false"/>
                <w:i w:val="false"/>
                <w:color w:val="000000"/>
                <w:sz w:val="20"/>
              </w:rPr>
              <w:t xml:space="preserve">Бескарагайского районного </w:t>
            </w:r>
            <w:r>
              <w:br/>
            </w:r>
            <w:r>
              <w:rPr>
                <w:rFonts w:ascii="Times New Roman"/>
                <w:b w:val="false"/>
                <w:i w:val="false"/>
                <w:color w:val="000000"/>
                <w:sz w:val="20"/>
              </w:rPr>
              <w:t xml:space="preserve">маслихата от 31 мая 2018 года </w:t>
            </w:r>
            <w:r>
              <w:br/>
            </w:r>
            <w:r>
              <w:rPr>
                <w:rFonts w:ascii="Times New Roman"/>
                <w:b w:val="false"/>
                <w:i w:val="false"/>
                <w:color w:val="000000"/>
                <w:sz w:val="20"/>
              </w:rPr>
              <w:t>№ 25/2-VI</w:t>
            </w:r>
          </w:p>
        </w:tc>
      </w:tr>
    </w:tbl>
    <w:bookmarkStart w:name="z5" w:id="3"/>
    <w:p>
      <w:pPr>
        <w:spacing w:after="0"/>
        <w:ind w:left="0"/>
        <w:jc w:val="left"/>
      </w:pPr>
      <w:r>
        <w:rPr>
          <w:rFonts w:ascii="Times New Roman"/>
          <w:b/>
          <w:i w:val="false"/>
          <w:color w:val="000000"/>
        </w:rPr>
        <w:t xml:space="preserve"> Регламент собрания местного сообщества на территории населенных пунктов Бескарагайского района</w:t>
      </w:r>
    </w:p>
    <w:bookmarkEnd w:id="3"/>
    <w:p>
      <w:pPr>
        <w:spacing w:after="0"/>
        <w:ind w:left="0"/>
        <w:jc w:val="both"/>
      </w:pPr>
      <w:r>
        <w:rPr>
          <w:rFonts w:ascii="Times New Roman"/>
          <w:b w:val="false"/>
          <w:i w:val="false"/>
          <w:color w:val="ff0000"/>
          <w:sz w:val="28"/>
        </w:rPr>
        <w:t xml:space="preserve">
      Сноска. Регламент в редакции решения Бескарагайского районного маслихата Восточно-Казахстанской области от 18.11.2021 </w:t>
      </w:r>
      <w:r>
        <w:rPr>
          <w:rFonts w:ascii="Times New Roman"/>
          <w:b w:val="false"/>
          <w:i w:val="false"/>
          <w:color w:val="ff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bookmarkStart w:name="z11" w:id="4"/>
    <w:p>
      <w:pPr>
        <w:spacing w:after="0"/>
        <w:ind w:left="0"/>
        <w:jc w:val="both"/>
      </w:pPr>
      <w:r>
        <w:rPr>
          <w:rFonts w:ascii="Times New Roman"/>
          <w:b w:val="false"/>
          <w:i w:val="false"/>
          <w:color w:val="000000"/>
          <w:sz w:val="28"/>
        </w:rPr>
        <w:t xml:space="preserve">
      1. Настоящий Регламент собрания местного сообщества на территории населенных пунктов Бескарагайского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(зарегистрировано в Реестре государственной регистрации нормативных правовых актов под № 15630).</w:t>
      </w:r>
    </w:p>
    <w:bookmarkEnd w:id="4"/>
    <w:bookmarkStart w:name="z12" w:id="5"/>
    <w:p>
      <w:pPr>
        <w:spacing w:after="0"/>
        <w:ind w:left="0"/>
        <w:jc w:val="both"/>
      </w:pPr>
      <w:r>
        <w:rPr>
          <w:rFonts w:ascii="Times New Roman"/>
          <w:b w:val="false"/>
          <w:i w:val="false"/>
          <w:color w:val="000000"/>
          <w:sz w:val="28"/>
        </w:rPr>
        <w:t xml:space="preserve">
      2. Основные понятия, которые используются в настоящем </w:t>
      </w:r>
      <w:r>
        <w:rPr>
          <w:rFonts w:ascii="Times New Roman"/>
          <w:b w:val="false"/>
          <w:i w:val="false"/>
          <w:color w:val="000000"/>
          <w:sz w:val="28"/>
        </w:rPr>
        <w:t>Регламенте</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района,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bookmarkStart w:name="z13" w:id="6"/>
    <w:p>
      <w:pPr>
        <w:spacing w:after="0"/>
        <w:ind w:left="0"/>
        <w:jc w:val="both"/>
      </w:pPr>
      <w:r>
        <w:rPr>
          <w:rFonts w:ascii="Times New Roman"/>
          <w:b w:val="false"/>
          <w:i w:val="false"/>
          <w:color w:val="000000"/>
          <w:sz w:val="28"/>
        </w:rPr>
        <w:t>
      4.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6"/>
    <w:bookmarkStart w:name="z14" w:id="7"/>
    <w:p>
      <w:pPr>
        <w:spacing w:after="0"/>
        <w:ind w:left="0"/>
        <w:jc w:val="both"/>
      </w:pPr>
      <w:r>
        <w:rPr>
          <w:rFonts w:ascii="Times New Roman"/>
          <w:b w:val="false"/>
          <w:i w:val="false"/>
          <w:color w:val="000000"/>
          <w:sz w:val="28"/>
        </w:rPr>
        <w:t>
      5.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4 настоящего регламента.</w:t>
      </w:r>
    </w:p>
    <w:bookmarkEnd w:id="7"/>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Start w:name="z15" w:id="8"/>
    <w:p>
      <w:pPr>
        <w:spacing w:after="0"/>
        <w:ind w:left="0"/>
        <w:jc w:val="both"/>
      </w:pPr>
      <w:r>
        <w:rPr>
          <w:rFonts w:ascii="Times New Roman"/>
          <w:b w:val="false"/>
          <w:i w:val="false"/>
          <w:color w:val="000000"/>
          <w:sz w:val="28"/>
        </w:rPr>
        <w:t>
      6. Собрание проводится по текущим вопросам местного значения:</w:t>
      </w:r>
    </w:p>
    <w:bookmarkEnd w:id="8"/>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акима сельского округа по управлению коммунальной собственностью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районную избирательную комиссию для регистрации в качестве кандидата в акимы сельского округа;</w:t>
      </w:r>
    </w:p>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16" w:id="9"/>
    <w:p>
      <w:pPr>
        <w:spacing w:after="0"/>
        <w:ind w:left="0"/>
        <w:jc w:val="both"/>
      </w:pPr>
      <w:r>
        <w:rPr>
          <w:rFonts w:ascii="Times New Roman"/>
          <w:b w:val="false"/>
          <w:i w:val="false"/>
          <w:color w:val="000000"/>
          <w:sz w:val="28"/>
        </w:rPr>
        <w:t>
      7. Собрание созываться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9"/>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17" w:id="10"/>
    <w:p>
      <w:pPr>
        <w:spacing w:after="0"/>
        <w:ind w:left="0"/>
        <w:jc w:val="both"/>
      </w:pPr>
      <w:r>
        <w:rPr>
          <w:rFonts w:ascii="Times New Roman"/>
          <w:b w:val="false"/>
          <w:i w:val="false"/>
          <w:color w:val="000000"/>
          <w:sz w:val="28"/>
        </w:rPr>
        <w:t xml:space="preserve">
      8.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0"/>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 (удостоверенный посредством электронной цифровой подписью) или электронной копии документов.</w:t>
      </w:r>
    </w:p>
    <w:bookmarkStart w:name="z18" w:id="11"/>
    <w:p>
      <w:pPr>
        <w:spacing w:after="0"/>
        <w:ind w:left="0"/>
        <w:jc w:val="both"/>
      </w:pPr>
      <w:r>
        <w:rPr>
          <w:rFonts w:ascii="Times New Roman"/>
          <w:b w:val="false"/>
          <w:i w:val="false"/>
          <w:color w:val="000000"/>
          <w:sz w:val="28"/>
        </w:rPr>
        <w:t>
      9.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1"/>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19" w:id="12"/>
    <w:p>
      <w:pPr>
        <w:spacing w:after="0"/>
        <w:ind w:left="0"/>
        <w:jc w:val="both"/>
      </w:pPr>
      <w:r>
        <w:rPr>
          <w:rFonts w:ascii="Times New Roman"/>
          <w:b w:val="false"/>
          <w:i w:val="false"/>
          <w:color w:val="000000"/>
          <w:sz w:val="28"/>
        </w:rPr>
        <w:t>
      10. Созыв собрания открывается акимом или уполномоченным им лицом.</w:t>
      </w:r>
    </w:p>
    <w:bookmarkEnd w:id="12"/>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Start w:name="z20" w:id="13"/>
    <w:p>
      <w:pPr>
        <w:spacing w:after="0"/>
        <w:ind w:left="0"/>
        <w:jc w:val="both"/>
      </w:pPr>
      <w:r>
        <w:rPr>
          <w:rFonts w:ascii="Times New Roman"/>
          <w:b w:val="false"/>
          <w:i w:val="false"/>
          <w:color w:val="000000"/>
          <w:sz w:val="28"/>
        </w:rPr>
        <w:t>
      11.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13"/>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21" w:id="14"/>
    <w:p>
      <w:pPr>
        <w:spacing w:after="0"/>
        <w:ind w:left="0"/>
        <w:jc w:val="both"/>
      </w:pPr>
      <w:r>
        <w:rPr>
          <w:rFonts w:ascii="Times New Roman"/>
          <w:b w:val="false"/>
          <w:i w:val="false"/>
          <w:color w:val="000000"/>
          <w:sz w:val="28"/>
        </w:rPr>
        <w:t>
      12.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14"/>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22" w:id="15"/>
    <w:p>
      <w:pPr>
        <w:spacing w:after="0"/>
        <w:ind w:left="0"/>
        <w:jc w:val="both"/>
      </w:pPr>
      <w:r>
        <w:rPr>
          <w:rFonts w:ascii="Times New Roman"/>
          <w:b w:val="false"/>
          <w:i w:val="false"/>
          <w:color w:val="000000"/>
          <w:sz w:val="28"/>
        </w:rPr>
        <w:t>
      13.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5"/>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6" w:id="16"/>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16"/>
    <w:bookmarkStart w:name="z23" w:id="17"/>
    <w:p>
      <w:pPr>
        <w:spacing w:after="0"/>
        <w:ind w:left="0"/>
        <w:jc w:val="both"/>
      </w:pPr>
      <w:r>
        <w:rPr>
          <w:rFonts w:ascii="Times New Roman"/>
          <w:b w:val="false"/>
          <w:i w:val="false"/>
          <w:color w:val="000000"/>
          <w:sz w:val="28"/>
        </w:rPr>
        <w:t>
      14. Собрание в рамках своих полномочий принимает решения большинством голосов присутствующих на созыве членов собрания.</w:t>
      </w:r>
    </w:p>
    <w:bookmarkEnd w:id="1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Бескарагайский районный маслихат.</w:t>
      </w:r>
    </w:p>
    <w:bookmarkStart w:name="z24" w:id="18"/>
    <w:p>
      <w:pPr>
        <w:spacing w:after="0"/>
        <w:ind w:left="0"/>
        <w:jc w:val="both"/>
      </w:pPr>
      <w:r>
        <w:rPr>
          <w:rFonts w:ascii="Times New Roman"/>
          <w:b w:val="false"/>
          <w:i w:val="false"/>
          <w:color w:val="000000"/>
          <w:sz w:val="28"/>
        </w:rPr>
        <w:t>
      15.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18"/>
    <w:bookmarkStart w:name="z25" w:id="19"/>
    <w:p>
      <w:pPr>
        <w:spacing w:after="0"/>
        <w:ind w:left="0"/>
        <w:jc w:val="both"/>
      </w:pPr>
      <w:r>
        <w:rPr>
          <w:rFonts w:ascii="Times New Roman"/>
          <w:b w:val="false"/>
          <w:i w:val="false"/>
          <w:color w:val="000000"/>
          <w:sz w:val="28"/>
        </w:rPr>
        <w:t xml:space="preserve">
      16.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19"/>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Бескарагайского района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Бескарагайского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Start w:name="z26" w:id="20"/>
    <w:p>
      <w:pPr>
        <w:spacing w:after="0"/>
        <w:ind w:left="0"/>
        <w:jc w:val="both"/>
      </w:pPr>
      <w:r>
        <w:rPr>
          <w:rFonts w:ascii="Times New Roman"/>
          <w:b w:val="false"/>
          <w:i w:val="false"/>
          <w:color w:val="000000"/>
          <w:sz w:val="28"/>
        </w:rPr>
        <w:t>
      17.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собраний и одобренных акимом сельского округа.</w:t>
      </w:r>
    </w:p>
    <w:bookmarkEnd w:id="20"/>
    <w:bookmarkStart w:name="z27" w:id="21"/>
    <w:p>
      <w:pPr>
        <w:spacing w:after="0"/>
        <w:ind w:left="0"/>
        <w:jc w:val="both"/>
      </w:pPr>
      <w:r>
        <w:rPr>
          <w:rFonts w:ascii="Times New Roman"/>
          <w:b w:val="false"/>
          <w:i w:val="false"/>
          <w:color w:val="000000"/>
          <w:sz w:val="28"/>
        </w:rPr>
        <w:t>
      18.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21"/>
    <w:bookmarkStart w:name="z7" w:id="22"/>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2"/>
    <w:bookmarkStart w:name="z28" w:id="23"/>
    <w:p>
      <w:pPr>
        <w:spacing w:after="0"/>
        <w:ind w:left="0"/>
        <w:jc w:val="both"/>
      </w:pPr>
      <w:r>
        <w:rPr>
          <w:rFonts w:ascii="Times New Roman"/>
          <w:b w:val="false"/>
          <w:i w:val="false"/>
          <w:color w:val="000000"/>
          <w:sz w:val="28"/>
        </w:rPr>
        <w:t>
      19. На собрании регулярно заслушиваются информации лиц ответственных за исполнение решений собрания.</w:t>
      </w:r>
    </w:p>
    <w:bookmarkEnd w:id="23"/>
    <w:bookmarkStart w:name="z29" w:id="24"/>
    <w:p>
      <w:pPr>
        <w:spacing w:after="0"/>
        <w:ind w:left="0"/>
        <w:jc w:val="both"/>
      </w:pPr>
      <w:r>
        <w:rPr>
          <w:rFonts w:ascii="Times New Roman"/>
          <w:b w:val="false"/>
          <w:i w:val="false"/>
          <w:color w:val="000000"/>
          <w:sz w:val="28"/>
        </w:rPr>
        <w:t>
      20.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24"/>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