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d79" w14:textId="8223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сентября 2018 года № 27/192-VI. Зарегистрировано Управлением юстиции Аягозского района Департамента юстиции Восточно-Казахстанской области 20 сентября 2018 года № 5-6-179.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10028213,1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4365921,3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5362,9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5645980,9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10043538,0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12183,0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17590,0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- 27507,9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27507,9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17426,0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2018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- 63,6 %;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- 63,6 %.";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17/125-VI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846"/>
        <w:gridCol w:w="6404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10028213,1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4365921,3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849802,2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849802,2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843259,2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710462,1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710462,1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710462,1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2697871,0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5645980,9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5645980,9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5645980,9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1004798,9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5454555,2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4460949,2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4340339,8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4264139,6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3982008,6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444357,8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444357,8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-27507,9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