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61cf1" w14:textId="e961c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Аягозского района Восточно-Казахстанской области от 2 августа 2018 года № 591. Зарегистрировано Управлением юстиции Аягозского района Департамента юстиции Восточно-Казахстанской области 24 августа 2018 года № 5-6-177. Утратило силу - постановлением акимата Аягозского района Восточно-Казахстанской области от 21 января 2021 года № 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Аягозского района Восточно-Казахстанской области от 21.01.2021 № 59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квотирования рабочих мест для инвалидов, утвержденных приказом Министра здравоохранения и социального развития Республики Казахстан от 13 июня 2016 года № 498 (зарегистрировано в Реестре государственной регистрации нормативных правовых актов за номером 14010), акимат Аягозского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Аягозского района от 05 декабря 2016 года № 790 "О квоте рабочих мест для инвалидов" (зарегистрировано в Реестре государственной регистрации нормативных правовых актов за номером 4816, опубликовано в Эталонном контрольном банке нормативных правовых актов Республики Казахстан в электронном виде 13 февраля 2017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Аягозского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Б.Байахметов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Аягозского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августа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591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квоты рабочих мест для инвалидов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изложено в новой редакции на государственном языке, текст на русском языке не меняется, постановлением акимата Аягозского района Восточно-Казахстанской области от 22.10.2019 </w:t>
      </w:r>
      <w:r>
        <w:rPr>
          <w:rFonts w:ascii="Times New Roman"/>
          <w:b w:val="false"/>
          <w:i w:val="false"/>
          <w:color w:val="ff0000"/>
          <w:sz w:val="28"/>
        </w:rPr>
        <w:t>№ 470</w:t>
      </w:r>
      <w:r>
        <w:rPr>
          <w:rFonts w:ascii="Times New Roman"/>
          <w:b w:val="false"/>
          <w:i w:val="false"/>
          <w:color w:val="ff0000"/>
          <w:sz w:val="28"/>
        </w:rPr>
        <w:t xml:space="preserve"> ( 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39"/>
        <w:gridCol w:w="6861"/>
      </w:tblGrid>
      <w:tr>
        <w:trPr>
          <w:trHeight w:val="30" w:hRule="atLeast"/>
        </w:trPr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со списочной численностью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(%)</w:t>
            </w:r>
          </w:p>
        </w:tc>
      </w:tr>
      <w:tr>
        <w:trPr>
          <w:trHeight w:val="30" w:hRule="atLeast"/>
        </w:trPr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пятидесяти до сто человек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ста одного до двухсот пятидесяти человек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двухсот пятидесяти одного человека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