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92d" w14:textId="20c2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марта 2018 года № 21/152-VI. Зарегистрировано Управлением юстиции Аягозского района Департамента юстиции Восточно-Казахстанской области 29 марта 2018 года № 5-6-167.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марта 2018 года № 20/144-VI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5549)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702678,0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253519,0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446955,0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702678,0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48821,6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26821,6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48821,6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36884,6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35384,6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36884,6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34240,6 тысяч тенге, в том числе: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30800,6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34240,6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26523,7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25373,7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26523,7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23886,7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22088,7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23886,7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123"/>
        <w:gridCol w:w="3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