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5cfb1d" w14:textId="55cfb1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2018-2019 годы по Аягозскому району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Аягозского районного маслихата Восточно-Казахстанской области от 27 марта 2018 года № 21/154-VI. Зарегистрировано Управлением юстиции Аягозского района Департамента юстиции Восточно-Казахстанской области 16 апреля 2018 года № 5-6-165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статьями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Аягозский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на 2018-2019 годы по Аягозскому району согласно приложению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сессии,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Аягозского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Искаков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Аягозского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марта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21/154-VI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Аягозскому району на 2018-2019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Аягозскому району на 2018-2019 годы (далее-План)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приемлемые схемы пастбище 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округе, селе, поселке, городе районного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Аягозском районе имеются 1 город, 1 поселковый и 21 сельских округов.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Аягозского района 4 958 803, из них пастбищные земли – 4 260 112 га.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1 610 918,79 га;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514 338 га;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36 717,54 га; 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0 га;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0 га;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– 16 634,0 га;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2 806 694,68 га.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Аягозского района резко континентальный, с жарким летом и холодной зимой. Среднегодовая температура воздуха в январе - 17°С, в июле - +22°С. Средний размер осадков составляет – 40 мм, а годовой - 400 мм.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Растительный покров района разнообразный. Самый распространҰнный из них ковыль типчак. </w:t>
      </w:r>
    </w:p>
    <w:bookmarkEnd w:id="27"/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каштановые, небольшими площадями встречаются засоленные почвы. Толщина плодородной почвы 9-20 см.</w:t>
      </w:r>
    </w:p>
    <w:bookmarkEnd w:id="28"/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23 скотомогильников и 21 ветеринарных пункта.</w:t>
      </w:r>
    </w:p>
    <w:bookmarkEnd w:id="29"/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Аягозском районе насчитывается крупного рогатого скота 73 736 голов, мелкого рогатого скота 307 205 голов, 34 224 голов лошадей, 96 голов верблюдов.</w:t>
      </w:r>
    </w:p>
    <w:bookmarkEnd w:id="30"/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Аягозскому району имеются всего 4 260 112 га пастбищных угодий. В землях населенных пунктов числится 492 585 га пастбищ, в землях сельскохозяйственного назначения - 1 535 640,69 га пастбищ, в землях запаса имеются 2 229 701,73 га пастбищных угодий. Отгонные пастбищные участки на территории Аягозского района отсутствуют.</w:t>
      </w:r>
    </w:p>
    <w:bookmarkEnd w:id="31"/>
    <w:bookmarkStart w:name="z3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Аягозском районе в связи с ростом поголовья скота на личных подворьях наблюдается сбитость пастбищ возле населенных пунктов.</w:t>
      </w:r>
    </w:p>
    <w:bookmarkEnd w:id="32"/>
    <w:bookmarkStart w:name="z3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планируется ввести систему пастбищеооборотов на землях сельскохозяйственного назначения, рационально выделить пастбищные угодья из земель запаса Аягозского района.</w:t>
      </w:r>
    </w:p>
    <w:bookmarkEnd w:id="33"/>
    <w:bookmarkStart w:name="z3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для обеспечения ветеринарно-санитарными объектами запланировать строительство мест для купания животных, строительство пунктов осеменения в Аягозском районе.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Аягозскому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2018-2020 годы</w:t>
            </w:r>
          </w:p>
        </w:tc>
      </w:tr>
    </w:tbl>
    <w:bookmarkStart w:name="z4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определяющие сезонные маршруты выпаса и отгона сельскохозяйственных животных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03"/>
        <w:gridCol w:w="3543"/>
        <w:gridCol w:w="3077"/>
        <w:gridCol w:w="3077"/>
      </w:tblGrid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поселка, сельских округов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Аягоз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поселковый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Акшатауский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Майлинский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Мамырсуский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Тарлаулинский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Карагашский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Сарыаркинский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Тарбагатайский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Акшаулинский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Нарынский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Айгызский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Косагашский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Малкелдинский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Баршатасский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Емельтауский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Бидайыкский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Байкошкарский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Акшийский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Копинский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</w:tbl>
    <w:bookmarkStart w:name="z4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пастбищ.</w:t>
      </w:r>
    </w:p>
    <w:bookmarkEnd w:id="42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