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fb1d" w14:textId="55cf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на 2018-2019 годы по Аягозскому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марта 2018 года № 21/154-VI. Зарегистрировано Управлением юстиции Аягозского района Департамента юстиции Восточно-Казахстанской области 16 апреля 2018 года № 5-6-165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на 2018-2019 годы по Аягозскому району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21/154-VI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Аягозскому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Аягозскому району на 2018-2019 годы (далее-План)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селе, поселке, городе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Аягозском районе имеются 1 город, 1 поселковый и 21 сельских округов.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Аягозского района 4 958 803, из них пастбищные земли – 4 260 112 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1 610 918,79 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514 338 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36 717,54 га;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 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0 га;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16 634,0 га;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2 806 694,68 га.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Аягозского района резко континентальный, с жарким летом и холодной зимой. Среднегодовая температура воздуха в январе - 17°С, в июле - +22°С. Средний размер осадков составляет – 40 мм, а годовой - 400 мм.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разнообразный. Самый распространҰнный из них ковыль типчак.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каштановые, небольшими площадями встречаются засоленные почвы. Толщина плодородной почвы 9-20 см.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23 скотомогильников и 21 ветеринарных пункта.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Аягозском районе насчитывается крупного рогатого скота 73 736 голов, мелкого рогатого скота 307 205 голов, 34 224 голов лошадей, 96 голов верблюдов.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Аягозскому району имеются всего 4 260 112 га пастбищных угодий. В землях населенных пунктов числится 492 585 га пастбищ, в землях сельскохозяйственного назначения - 1 535 640,69 га пастбищ, в землях запаса имеются 2 229 701,73 га пастбищных угодий. Отгонные пастбищные участки на территории Аягозского района отсутствуют.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Аягозском районе в связи с ростом поголовья скота на личных подворьях наблюдается сбитость пастбищ возле населенных пунктов.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планируется ввести систему пастбищеооборотов на землях сельскохозяйственного назначения, рационально выделить пастбищные угодья из земель запаса Аягозского района.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ветеринарно-санитарными объектами запланировать строительство мест для купания животных, строительство пунктов осеменения в Аягозском районе.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управлению 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Аягозскому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2018-2020 годы</w:t>
            </w:r>
          </w:p>
        </w:tc>
      </w:tr>
    </w:tbl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3543"/>
        <w:gridCol w:w="3077"/>
        <w:gridCol w:w="3077"/>
      </w:tblGrid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сельских округов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Аягоз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поселковый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Тарлаулинский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Айгызский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Малкелдинский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Баршатасский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Емельтауский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Байкошкарский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