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ea44" w14:textId="0d4e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Абайскому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19 июля 2018 года № 113. Зарегистрировано Управлением юстиции Абайского района Департамента юстиции Восточно-Казахстанской области 6 августа 2018 года № 5-5-155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1,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акимат 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по Абайскому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Абайского района"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нормативных-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Абайского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Абайского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М. Едильбаева.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 " июля 2018 года № 113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Абайскому району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 " июля 2018 года № 113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Абайскому району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 " июля 2018 года № 113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Абайскому району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 " июля 2018 года № 113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Абайскому району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июля 2018 года № 113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Абайскому району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июля 2018 года № 113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Абайскому району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