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e684f" w14:textId="c4e6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Риддерского городского маслихата от 22 декабря 2017 года № 18/2-VI "О бюджете города Риддера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25 апреля 2018 года № 21/9-VI. Зарегистрировано Управлением юстиции города Риддера Департамента юстиции Восточно-Казахстанской области 3 мая 2018 года № 5-4-172. Утратило силу решением Риддерского городского маслихата Восточно-Казахстанской области от 27 декабря 2019 года № 38/2-VI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Риддерского городского маслихата Восточно-Казахстанской области от 27.12.2019 </w:t>
      </w:r>
      <w:r>
        <w:rPr>
          <w:rFonts w:ascii="Times New Roman"/>
          <w:b w:val="false"/>
          <w:i w:val="false"/>
          <w:color w:val="ff0000"/>
          <w:sz w:val="28"/>
        </w:rPr>
        <w:t>№ 38/2-VI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2018 года № 19/213-VI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№ 5622), Риддерский городской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22 декабря 2017 года № 18/2-VI "О бюджете города Риддера на 2018-2020 годы" (зарегистрировано в Реестре государственной регистрации нормативных правовых актов за номером 5370, опубликовано в Эталонном контрольном банке нормативных правовых актов Республики Казахстан в электронном виде 4 января 2018 года)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2018 - 2020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5599892,3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3015062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34456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2527874,3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5788654,5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-150000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16973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-55735,2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55735,2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городском бюджете на 2018 год возврат трансфертов в областной бюджет в размере 1749,9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1084,6 тысяч тенге – в связи с неиспользованием (недоиспользованием) в 2017 году целевых трансфертов, выделенных из вышестоящего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665,3 тысяч тенге – использованных не по целевому назначению целевых трансфертов.";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городском бюджете на 2018 год целевые текущие трансферты из областного бюджета в размере 491718,8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городском бюджете на 2018 год целевые трансферты на развитие из областного бюджета в размере 145210,5 тысяч тенге.";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Предусмотреть в городском бюджете на 2018 год кредиты из областного бюджета на проектирование и (или) строительство жилья в размере 86585,4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CТРЕБКОВ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 сессии Риддерского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ХVIII сессии Риддерского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5599892,3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и оценка документации по вопросам бюджетных инвестиций и государственно-частного партнерства, в том числе концессии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2126691,9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Капительные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уничтожение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