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7dd946" w14:textId="37dd94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Семей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Семей Восточно-Казахстанской области от 27 апреля 2018 года № 25/160-VI. Зарегистрировано Управлением юстиции города Семей Департамента юстиции Восточно-Казахстанской области 11 мая 2018 года № 5-2-171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маслихат города Семей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Семей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сессии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Покатилов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Акжалов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города Семей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апреля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25/160-VI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Семей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городу Семей на 2018-2019 годы (далее – План) разработан в соответствии с Закономи Республики Казахстан от 20 февраля 2017 года "</w:t>
      </w:r>
      <w:r>
        <w:rPr>
          <w:rFonts w:ascii="Times New Roman"/>
          <w:b w:val="false"/>
          <w:i w:val="false"/>
          <w:color w:val="000000"/>
          <w:sz w:val="28"/>
        </w:rPr>
        <w:t>О 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 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за № 15090), приказом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№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Центром территории административного подчинения городу Семей является город Семей, удаленное от областного центра города Усть-Каменогорск на 200 км.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последнее время на территории административного подчинения городу Семей животноводство развивается динамично. В стране особое место занимает в выполнении обязанностей с продовольствием и полное обеспечение развития животноводства, основой этого является эффективное и рациональное использование природных пастбищ.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собственников земельных участков и землепользователей обязанностью является эффективное использование природных пастбищ, осуществление неотложных мер по их улучшению во избежание деградации пастбищ.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территории города характеризуется засушливостью и резкой континентальностью, большим колебанием температур, малым количеством осадков и низкой относительной влажностью воздуха. Зима холодная, продолжительная. Средняя месячная температура самого холодного месяца января -13,8°С с абсолютным минимумом -48°С.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Отрицательными сторонами погоды зимой являются низкие температуры воздуха и недостаточно высокий снежный покров, которые обуславливают глубокое промерзание почвы. Этому же способствуют сильные ветры, сдувающие снег с открытых пространств.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Весна короткая, характеризуется быстрым нарастанием тепла. Однако, поздние весенние заморозки отмечаются до середины, иногда до конца мая.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Лето жаркое, часто засушливое. Средняя температура самого теплого месяца июля около +20º С.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на территории города отличается значительным разнообразием. В мелкогорье распространены типчаково-ковыльные ассоциации. В составе растительности преобладают дерновинные злаки: ковыль тырса, ковыль красный, типчак, а также встречаются кустарники карагана и спирея.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мелкосопочнике и межсопочных долинах широкое распространение получили ковыльно-типчаковые ассоциации с участием полыни.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пониженных участках рельефа увеличивается густота травостоя с участием в растительном покрове разнотравья.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солонцах и солончаках растительный покров очень бедный и представлен полынями, комфоросмой, лебедой бородавчатой.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нашли распространение в основном почвы светло-каштановой подзоны, темно-каштановые почвы распространены на западе и востоке города (бывшие совхоз имени Жаксыбаева и совхозы "Жанасемейский" и "Семипалатинский").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мелкогорье распространены горные темно-и светло-каштановые почвы. На юго-востоке города незначительное распространение получили черноземы южные.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Водной артерией территории города является река Иртыш, пересекающая территорию города с востока на запад с северной стороны и Шульбинское водохранилище. Основными притоками реки Иртыш являются реки Шар, Кызылсу, Мукур, Чаган. Также на территории встречается множество мелких ручьев и родников, которые выйдя из гор на равнину теряются в рыхлых отложениях. Почти все реки, как горные, так и реки равнин, кроме реки Иртыш и Шар не имеют постоянного водотока, в летнее время значительно мелеют и представляют собой ряд мелких плесов.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Водообеспеченность большей части территории города слабая. Водоснабжение пастбищ в значительной степени осуществляется за счет трубчатых колодцев. Кроме того, на территории города имеются многочисленные мелкие озера, которые имеют преимущественно снеговое питание. Вода в них соленая и солоноватая, малопригодная для питья.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обводненных пастбищ на территории города составляет 1364,7 тыс.га. Источниками обводнения являются 600 (шестьсот) трубчатых колодцев, 33 (тридцать три) шахтных колодца, 10 (десять) родников, 2 (два) пруда и 10 (десять) открытых водоисточников.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расчетах учитывались предельно допустимый радиус водопоя скота и предельно допустимая площадь, подвешенная к одному водопойному пункту. Предельно допустимый радиус водопоя скота из одного источника принят для мелкого и крупного рогатого скота – 6 км, молочных коров – 2,5 км, лошадей – 8 км. При расчете учитывалось, что обводнительные сооружения используются всеми хозяйствами в радиусе водопоя, а не только тем хозяйствующим субъектом, на территории которого расположено обводнительное сооружение.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обводнительных сооружений определено как требующие реконструкции, т.е. обводнительные сооружения нуждаются в реконструкции, но вода в источнике пригодна для водопоя скота.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административного подчинения городу Семей состоит из 1 города, 12 сельских округов, 1 поселка.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составляет 2 780 675 га, из них пастбищные земли 2 135 190 га, в том числе обводненные 1 155 456 га.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999 578 га;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243 388 га;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52 879 га;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104 626 га;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4 812 га;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1 373 952 га.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на территории города Семей и сельских округов имеются 18 типовых скотомогильников, 34 сибириязвенных очага, которые захоронены в 24 сибириязвенных захоронениях, а также 1 мясоперерабатывающее предприятие, 3 убойных пункта и 14 убойных площадок.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на территории города насчитываются крупного рогатого скота 54 830 голов, мелкого рогатого скота 104 228 голов и 30 010 лошадей.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городу имеются 2 135 190 га пастбищных угодий, в том числе 967 865 га закреплены за агроформированиями и 1 167 325 га в землях запаса (из них 981 тыс. га земли бывшего Семипалатинского испытательного ядерного полигона). Пастбища общего пользования населения вокруг населенных пунктов составляет 226 278 га.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19 309 га пастбищных угодий.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города Семей.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городу Семей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5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передвижение сельскохозяйственных животных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68"/>
        <w:gridCol w:w="1977"/>
        <w:gridCol w:w="3627"/>
        <w:gridCol w:w="3628"/>
      </w:tblGrid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перегона скота в отдаленные пастбища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с отдаленных пастбищ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Абралинский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Жиеналинский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Знаменский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Караоленский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Новобаженовский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Озерский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Приречный селський округ</w:t>
            </w:r>
          </w:p>
        </w:tc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половина апреля </w:t>
            </w:r>
          </w:p>
        </w:tc>
        <w:tc>
          <w:tcPr>
            <w:tcW w:w="36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</w:tbl>
    <w:bookmarkStart w:name="z5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продуктивностью пастбищ в сухостепной и полупустынной зоне – составляет 180-200 дней.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продолжительность выпаса молочного крупного рогатого скота минимальная, а для мясного крупного рогатого скота, мелкого рогатого скота, и лошадей максимальна, в связи с глубоким снежным покровом, плотности снега и других факторов.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