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176f" w14:textId="c221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перевозок пассажиров городским рельсовым транспортом (трамваем) в городе Усть-Каменогорске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15 августа 2018 года № 3450. Зарегистрировано Управлением юстиции города Усть-Каменогорска Департамента юстиции Восточно-Казахстанской области 14 сентября 2018 года № 5-1-197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"О транспорте в Республике Казахстан", подпунктом 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Усть-Каменогорска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городским рельсовым транспортом (трамваем) в городе Усть-Каменогорске.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Усть-Каменогорска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Усть-Каменогорска;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 - ресурсе акимата города Усть-Каменогорска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Усть-Каменогорска Кудиярова Б.М.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Булавкина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Усть-Каменогорска № 3450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августа 2018 года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перевозок пассажиров городским рельсовым транспортом (трамваем) в городе Усть-Каменогорске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"О транспорте в Республике Казахстан", подпунктом 9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определяют порядок перевозок пассажиров городским рельсовым транспортом (трамваем) в городе Усть-Каменогорске (далее - Правила).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действуют на всей территории города Усть-Каменогорска и являются обязательными для всех физических и юридических лиц независимо от формы собственности.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настоящих Правилах: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городской рельсовый транспорт (трамвай) – вид транспорта, предназначенный для перевозки пассажиров по рельсам в границах города;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маршрут – установленный путь следования трамвая между определенными начальными, промежуточными и конечными остановочными пунктами;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проезда – графическое изображение маршрута условными обозначениями;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расписание движения – график и/или таблица, содержащие сведения о месте и времени движения трамваев по маршруту регулярных перевозок пассажиров;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рейс – путь трамвая от начального до конечного пункта маршрута;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остановочный пункт – обустроенная и используемая для посадки, высадки и обслуживания пассажиров часть дороги;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путевой лист – основной документ учета работы водителя, выдаваемый ежедневно водителям транспортных средств;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регулярные транспортные перевозки пассажиров – перевозки, осуществляемые перевозчиками с использованием трамваев по заранее согласованным определенным маршрутам следования, расписанием движения, с установленными начальными и конечными пунктами, а также промежуточными остановочными пунктами;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проездной документ (билет) – документ в бумажной или в электронной форме, путем оформления которого заключается договор перевозки пассажиров городским рельсовым транспортом;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багаж – имущество пассажира, упакованное и перевозимое в трамвае в пределах норм, установленных настоящими Правилами;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осуществлении регулярных перевозок пассажиров городским транспортом, перевозчик обеспечивает наличие в каждом вагоне путевого листа, который оформляется перевозчиком и выдается на смену, с отметкой о прохождении предрейсового и послерейсового медицинского освидетельствования водителя и технического осмотра вагона трамвая,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организации перевозок пассажиров городским рельсовым транспортом (трамваем)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Регулярные транспортные перевозки пассажиров осуществляются по утвержденной маршрутной схеме, которая формируется местным исполнительным органом на основании анализа пассажиропотока, по предложениям граждан и организаций.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и условия оплаты проезда определяются в соответствии с действующим законодательством 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Оплата проезда на маршрутах регулярных городских рельсовых перевозок пассажиров производится пассажиром наличными деньгами кондуктору или через систему электронной оплаты за проезд.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Факт оплаты проезда в городском рельсовом транспорте за наличные деньги фиксируется выдачей пассажиру проездных документов (билетов).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Разовый контрольный билет действителен только при поездке по одному маршруту, в одном направлении, независимо от расстояния, проезжаемого пассажиром.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городскому рельсовому транспорту (трамваю)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Подвижной состав, предназначенный для перевозки пассажиров, должен подвергаться ежедневной уборке не менее двух раз в день и по мере загрязнения в местах отстоя трамвая.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Транспортные средства, предназначенные для перевозок пассажиров, должны экипироваться: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медицинской аптечкой с необходимым набором лекарств, имеющих не истекший срок применения, и медицинских средств;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стояночным средством (башмаком), для фиксации от самопроизвольного движения при стоянке транспортного средства на дороге с уклоном;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знаком аварийной остановки;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противопожарными средствами;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информационными табличками в салоне трамваев о маршрутах, а также способах экстренного открывания дверей, окон и удаления стекол в случае дорожно-транспортного происшествия;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молоточками для разбивания стекол салона трамвая в случае заклинивания дверей в результате аварии;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звуковым сигналом;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глобальной системой позиционирования и автоматизированной громкоговорящей установкой.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Транспортные средства, предназначенные для обслуживания регулярных пассажирских перевозок, должны иметь: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двери пассажирского салона, открывающиеся и закрывающиеся без каких-либо помех. Кроме этого, двери транспортного средства не должны иметь острых или далеко отстоящих от их поверхности выступов;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крышу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прочно закрепленные поручни и сидения;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чистые и без порывов обшивки сидений и спинок кресел для пассажиров;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ровные, без выступающих или плохо закрепленных деталей, подножки и пол салона. Покрытие пола салона должно быть выполнено из материала без порывов и имеющего хорошие фрикционные качества;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прозрачные стекла окон, очищенные от пыли, грязи, краски и иных предметов, снижающих видимость через них. Каждый оконный проем не должен закрываться информационными или рекламными материалами более чем на 30 процентов;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пассажирский салон, не захламленный инструментом и запасными частями, отапливаемый в холодное и вентилируемый в жаркое время года.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салоне транспортного средства, предназначенного для обслуживания регулярных пассажирских перевозок, возле кабины водителя должно располагаться информационное табло, содержащее: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перевозчика;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заверенную в установленном порядке копию схемы маршрута и графика движения по этому маршруту;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установленный тариф на поездку и провоз багажа;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размер штрафа за неоплаченный проезд или провоз багажа;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выписка из настоящих Правил в части, касающейся прав и обязанностей пассажиров и перевозчиков;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передней, боковой и задней сторонах трамвая должны быть установлены трафареты с указанием номера маршрута.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Перевозчик обеспечивает прохождение водителями предрейсового и послерейсового медицинского освидетельствования медицинским работником.</w:t>
      </w:r>
    </w:p>
    <w:bookmarkEnd w:id="57"/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и обязанности пассажиров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Пассажир имеет право: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провозить с собой бесплатно одного ребенка в возрасте до 7 лет, без права предоставления ему отдельного места, а также приобретать билеты на оставшихся детей в возрасте до 7 лет за 50 процентов стоимости;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приобретать билеты на детей в возрасте от 7 до 15 лет, с оплатой 50 процентов от полной стоимости билета;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снятия трамвая с маршрута в связи с неисправностью, аварией и тому подобное проехать по раннее приобретенному билету в другом трамвае, следующего в том же направлении;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полной остановки движения трамвая по маршруту, пассажиру полностью возмещается стоимость проезда;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перевозить с собой за отдельную плату собак в намордниках, на поводке, по стоимости проезда пассажиров, за провоз мелких животных в корзинах или сумках плата не взымается;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требовать от водителя, кондуктора в связи с произведенной оплатой за проезд и провоз багажа билет.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Пассажир обязан: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приобретать билет на одну поездку по маршруту;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сохранять билет, подтверждающий оплату проезда, до конца поездки в первоначальном виде;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предъявлять для проверки кондуктору, контролеру и водителю все виды проездных документов (билетов) по первому их требованию в развернутом виде. Льготный и бесплатный проезд может быть осуществлен при наличии документа, подтверждающего право пассажира на соответствующую льготу;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отказа оплатить проезд и (или) провоз багажа, а также при предъявлении недействительных или имеющих признаки подделки билетов или документов, по требованию лиц, уполномоченных осуществлять контроль за оплатой проезда и провоза багажа, покинуть салон трамвая на ближайшем остановочном пункте.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пользовании услугами рельсового транспорта пассажирам запрещается: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передавать свои проездные билеты другим лицам;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проезжать по недействительным проездным билетам;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проезжать на подножках и других элементах трамвая, не предназначенных для проезда;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входить и выходить из трамвая во время движения;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приводить в действие механизмы для открывания дверей, стоп-краны, а также препятствовать закрытию или открытию дверей, кроме необходимости предотвращения несчастных случаев;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проезжать в салоне в загрязненной одежде и провозить багаж, который может испачкать пассажиров и сиденья;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высовываться из окон, помещать багаж на сиденья, занимать место кондуктора;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находиться в дверном проеме кабины или в самой кабине водителя, отвлекать его, разговаривать с ним во время движения, а также находиться около кабины водителя, закрывая ему обзор салона;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наклеивать в салоне трамвая любые объявления и рекламные листы без согласования с администрацией Перевозчика;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портить внутреннее оборудование трамвая;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нарушать общественный порядок, курить, находиться в состоянии алкогольного или (и) наркотического опьянения, распивать алкогольные или спиртосодержащие напитки, употреблять наркотические средства или психотропные вещества в салоне трамвая;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запрещается провозить: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огнеопасные, взрывчатые, легковоспламеняющиеся, зловонные, отравляющие, ядовитые вещества;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громоздкий багаж, сумма измерений которого по длине, ширине и высоте превышает 180 сантиметров;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багаж весом свыше 60 килограмм;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длинномерные предметы свыше 190 сантиметров (кроме лыж).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перевозок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пассажиров городским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рельсовым транспортом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Усть-Каменогорск</w:t>
            </w:r>
          </w:p>
        </w:tc>
      </w:tr>
    </w:tbl>
    <w:bookmarkStart w:name="z9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Путевой лист № ____________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 _________ 20 _____ год</w:t>
      </w:r>
    </w:p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____класс________№ удостоверения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68"/>
        <w:gridCol w:w="668"/>
        <w:gridCol w:w="668"/>
        <w:gridCol w:w="669"/>
        <w:gridCol w:w="669"/>
        <w:gridCol w:w="669"/>
        <w:gridCol w:w="669"/>
        <w:gridCol w:w="926"/>
        <w:gridCol w:w="669"/>
        <w:gridCol w:w="1107"/>
        <w:gridCol w:w="1107"/>
        <w:gridCol w:w="1700"/>
        <w:gridCol w:w="719"/>
        <w:gridCol w:w="724"/>
      </w:tblGrid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месяца</w:t>
            </w:r>
          </w:p>
        </w:tc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вагона</w:t>
            </w:r>
          </w:p>
        </w:tc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маршрута</w:t>
            </w:r>
          </w:p>
        </w:tc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графика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выезда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заезда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рейсов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Трамвай выпустили на линию в технически исправном состоянии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Трамвай принял в технически исправном состоянии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прохождении медицинского освидетельствования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плану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плану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водителяпо плану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диспетчера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мастера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водителя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предрейсовый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послерейсовый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Главный бухгалтер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Место печати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