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cd79" w14:textId="0d1c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декабря 2018 года № 392. Зарегистрировано Департаментом юстиции Восточно-Казахстанской области 29 декабря 2018 года № 5721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– специального заместителя акима области по вопросам индустриализации и инвестиций.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Восточно-Казахстанского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межрегионального департамента геологии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недропользования Комитета геологии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недропользования Министерства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инвестициям и развитию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Келеманов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экологического регулирования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контроля Министерства энергетики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26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Тасбаев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постановления Восточно-Казахстанского областного акимата от 19.06.2026 </w:t>
      </w:r>
      <w:r>
        <w:rPr>
          <w:rFonts w:ascii="Times New Roman"/>
          <w:b w:val="false"/>
          <w:i w:val="false"/>
          <w:color w:val="ff0000"/>
          <w:sz w:val="28"/>
        </w:rPr>
        <w:t>№ 156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участка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угловой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Ключ Кызыл 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русле реки Маралиха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Средняя Теректы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Жолбулак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Маралиха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Стефаньевский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Когодай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реки Средняя Теректы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реки Средняя Теректы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Шанды-Булак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Слияние грозы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Гроза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Карчига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Суык 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лог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Низ-Карагаш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Кайынды 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 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Салкын 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 Булак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Западный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Вертикальный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Правый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Мостовой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Караагаш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Изба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Карьер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Еспе-5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Акшокы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Восточный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Центральный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Западный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Южный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Юго-Восток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Юго-Запад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Северный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Южный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Шилі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Терасса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 Бура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Казанка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Приреченская пашня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Кызылжар-Бат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52,3410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Қопа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Жаманкиынсу-С1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19,4882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54,1368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33,7744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30,7208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34,5661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19,5986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17,4313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24,9367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45,1462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38,8386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43,8701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40,9813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56,4829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20,5123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43,0944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21,7927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52,4073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41,8887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38,5293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46,9918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24,7878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40,2671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15,4862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Батпакбулак №12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Тердыкбай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Солдатова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Верхний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09,82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Руда-5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Мысик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Мысик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"К30"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"К31"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"К32"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"К33"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"К34"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Бастеректы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Аргын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50,402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Табакбай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 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Балакалжыр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Балакалжыр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 обо-11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БЕС 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 №6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Приграничный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Приграничный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59,3594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58,6957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59,3259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56,7145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54,1752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56,4665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48,7378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44,2843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43,3569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44,7801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30,9897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43,1935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38,7642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16,4898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41,8368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42,2774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42,1532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42,0898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41,1578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27,5919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33,8723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34,0658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38,4334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39,0393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№26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40,8697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Аксай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52,3038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04,49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Дак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Шыбы №6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Ассан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Ассан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08,36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29,136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