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e78ae" w14:textId="8ae78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Восточно-Казахстанского областного акимата от 12 апреля 2016 года № 96 "Об утверждении регламентов государственных услуг в сфере технического и профессионального, послесреднего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28 ноября 2018 года № 347. Зарегистрировано Департаментом юстиции Восточно-Казахстанской области 21 декабря 2018 года № 5710. Утратило силу постановлением Восточно-Казахстанского областного акимата от 10 марта 2020 года № 69.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Восточно-Казахстанского областного акимата от 10.03.2020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15 мая 2018 года № 205 "О внесении изменения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6 ноября 2015 года № 627 "Об утверждении стандартов государственных услуг, оказываемых в сфере технического и профессионального, послесреднего образования" (зарегистрированным в Реестре государственной регистрации нормативных правовых актов за номером 17040),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12 апреля 2016 года № 96 "Об утверждении регламентов государственных услуг в сфере технического и профессионального, послесреднего образования" (зарегистрировано в Реестре государственной регистрации нормативных правовых актов за номером 4520, опубликовано в Эталонном контрольном банке нормативных правовых актов Республики Казахстан 6 мая 2016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лицам, не завершившим техническое и профессиональное, послесреднее образование"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образования области в установленном законодательством Республики Казахстан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социальной сферы.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11 2018 года № 347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апреля 2016 года № 96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 лицам, не завершившим техническое и профессиональное, послесреднее образование"</w:t>
      </w:r>
    </w:p>
    <w:bookmarkEnd w:id="10"/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 лицам, не завершившим техническое и профессиональное, послесреднее образование" (далее - государственная услуга) оказывается организациями технического и профессионального, послесреднего образования (далее – услугодатель).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справка, выдаваемая лицам, не завершившим техническое и профессиональное, послесреднее образование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справки лицам, не завершившим техническое и профессиональное, послесреднее образование", утверждҰнному приказом исполняющего обязанности Министра образования и науки Республики Казахстан от 6 ноября 2015 года № 627 (зарегистрированным в Реестре государственной регистрации нормативных правовых актов за номером 12417) (далее - Стандарт).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8"/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услуги, является наличие заявления (в произвольной форме) услугополучателя и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канцелярия услугодателя осуществляет прием и регистрацию пакет документов услугополучателя. Длительность выполнения – 20 (двадцать) минут;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руководитель услугодателя рассматривает пакет документов услугополучателя и передает их сотруднику услугодателя на исполнение. Длительность выполнения – 20 (двадцать) минут;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сотрудник услугодателя проверяет пакет документов услугополучателя на соответствие предъявляемым требованиям, предусмотренным пунктом 9 Стандарта, подготавливает справку и передает руководителю услугодателя. Длительность выполнения – 2 (два) рабочих дня;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руководитель услугодателя подписывает справку и передает в канцелярию услугодателя. Длительность выполнения – 20 (двадцать) минут;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канцелярия услугодателя передает услугополучателю результат оказания государственной услуги. Длительность выполнения – 20 (двадцать) минут.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документов, обучающихся в организациях технического и профессионального, послесреднего образования услугодателю – 3 (три) рабочих дня.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зарегистрированный пакет документов услугополучателя, который служит основанием для начала выполнения действия 2, указанного в пункте 5 настоящего Регламента.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2, указанного в пункте 5 настоящего Регламента, является завизированный пакет документов руководителем услугодателя, который служит основанием для начала выполнения действия 3, указанного в пункте 5 настоящего Регламента. 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3, указанного в пункте 5 настоящего Регламента, является результат оказания государственной услуги, который служит основанием для начала выполнения действия 4, указанного в пункте 5 настоящего Регламента. 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4, указанного в пункте 5 настоящего Регламента, является результат оказания государственной услуги, который служит основанием для начала выполнения действия 5, указанного в пункте 5 настоящего Регламента. 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5, указанного в пункте 5 настоящего Регламента, является выдача результата оказания государственной услуги услугополучателю.</w:t>
      </w:r>
    </w:p>
    <w:bookmarkEnd w:id="32"/>
    <w:bookmarkStart w:name="z4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услугодателя.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и регистрацию пакета документов услугополучателя. Длительность выполнения – 20 (двадцать) минут;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пакет документов услугополучателя и передает его сотруднику услугодателя на исполнение. Длительность выполнения – 20 (двадцать) минут;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сотрудник услугодателя проверяет пакет документов услугополучателя на соответствие предъявляемым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подготавливает справку и передает руководителю. Длительность выполнения – 2 (два) рабочих дня;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справку и передает в канцелярию услугодателя. Длительность выполнения – 20 (двадцать) минут;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канцелярия услугодателя передает услугополучателю результат оказания государственной услуги. Длительность выполнения – 15 (пятнадцать) минут. 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отражается в справочнике бизнес–процессов оказания государственной услуги согласно приложению к настоящему регламенту. Справочник бизнес–процессов оказания государственной услуги размещается на веб-портале "электронного правительства", интернет–ресурсе услугодателя.</w:t>
      </w:r>
    </w:p>
    <w:bookmarkEnd w:id="44"/>
    <w:bookmarkStart w:name="z5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в процессе оказания государственной услуги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Услугополучатели для получения государственной услуги обращаются в Государственную корпорацию и представляют документы, предусмотренные пунктом 9 Стандарта.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по выбору услугополучателя без ускоренного обслуживания, возможно "бронирование" электронной очереди посредством веб-портала "электронного правительства".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запроса услугополучателя – 15 (пятнадцать) минут. 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подготовки и направления запроса услугодателю: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принимает пакет документов согласно перечню, предусмотренному Стандартом, и выдает расписку о приеме соответствующих документов. 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перечню, предусмотренному пунктом 9 Стандарта, работник Государственной корпорации отказывает в приеме заявления и выдает расписку по форме согласно приложению 3 к Стандарту;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принятые документы от услугополучателя поступают в накопительный сектор Государственной корпорации. Регистрация электронного документа в Автоматизированное рабочее место регионального шлюза "электронное правительство". Длительность выполнения – 30 (тридцать) секунд; 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поступившие документы в накопительный сектор Государственной корпорации формируются по направлениям, фиксируются в информационной системе "Интегрированная информационная система для Государственной корпорации" путем сканирования штрих-кода на расписке;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накопительный сектор Государственной корпорации передает документы курьеру Государственной корпорации. Длительность выполнения – 1 (одна) минута;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курьер Государственной корпорации осуществляет передачу документов услугодателю. Длительность выполнения – 15 (пятнадцать) минут. 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Структурное подразделение или должностное лицо, уполномоченное направлять запрос услугодателя: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Государственной корпорации. 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 Услугодатель обеспечивает доставку результата государственной услуги в Государственную корпорацию не позднее чем за сутки до истечения срока оказания государственной услуги.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Процесс получения результата оказания государственной услуги через Государственную корпорацию: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Государственной корпорации выдача готовых документов осуществляется на основании расписки о приеме документов при предъявлении удостоверения личности услугополучателя (либо его представителю по нотариально заверенной доверенности). 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1 (одного) месяца, после чего передает их услугодателю для дальнейшего хранения. При обращении услугополучателя по истечении 1 (одного) месяца по запросу Государственной корпорации услугодатель в течение 1 (одного) рабочего дня направляет готовые документы в Государственную корпорацию для выдачи услугополучателю.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к настоящему Регламенту. Справочник бизнес-процессов оказания государственной услуги размещен на веб-портале "электронного правительства", интернет-ресурсе услугодателя.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справки лицам,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завершившим техническое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послесреднее образование" </w:t>
            </w:r>
          </w:p>
        </w:tc>
      </w:tr>
    </w:tbl>
    <w:bookmarkStart w:name="z74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 бизнес-процессов оказания государственной услуги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справки лицам,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завершившим техническое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послесреднее образование"</w:t>
            </w:r>
          </w:p>
        </w:tc>
      </w:tr>
    </w:tbl>
    <w:bookmarkStart w:name="z77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оказании государственной услуги через Государственную корпорацию: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7810500" cy="389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7810500" cy="252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2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