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a6c6ba" w14:textId="fa6c6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постановления Восточно-Казахстанского областного акимата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7 сентября 2018 года № 267. Зарегистрировано Департаментом юстиции Восточно-Казахстанской области 27 сентября 2018 года № 5677. Утратило силу - постановлением Восточно-Казахстанского областного акимата от 26 июня 2020 года № 214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Восточно-Казахстанского областного акимата от 26.06.2020 № 214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статьей 16 Закона Республики Казахстан от 15 апреля 2013 года "О государственных услугах", приказами Министра по инвестициям и развитию Республики Казахстан от 22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891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в приказ Министра национальной экономики Республики Казахстан от 9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319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жилищно-коммунального хозяйства" (зарегистрированным в Реестре государственной регистрации нормативных правовых актов за номером 16287), исполняющего обязанности Министра энергетики Республики Казахстан от 5 января 2018 года </w:t>
      </w:r>
      <w:r>
        <w:rPr>
          <w:rFonts w:ascii="Times New Roman"/>
          <w:b w:val="false"/>
          <w:i w:val="false"/>
          <w:color w:val="000000"/>
          <w:sz w:val="28"/>
        </w:rPr>
        <w:t>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приказ Министра энергетики Республики Казахстан от 14 апреля 2015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электроэнергетики" (зарегистрированным в Реестре государственной регистрации нормативных правовых актов за номером 16349), Восточно-Казахстанский областной акимат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постановления Восточно-Казахстанского областного акимата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26 декабря 2017 года № 358 "Об утверждении регламента государственной услуги "Приватизация жилищ из государственного жилищного фонда" (зарегистрированное в Реестре государственной регистрации нормативных правовых актов за номером 5462 от 22 января 2018 года, опубликованное в Эталонном контрольном банке нормативных правовых актов Республики Казахстан в электронном виде от 30 января 2018 года):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"Приватизация жилищ из государственного жилищного фонда",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от 2 марта 2016 года № 50 "Об утверждении регламентов государственных услуг в области электроэнергетики" (зарегистрированное в Реестре государственной регистрации нормативных правовых актов за номером 4467 от 05 апреля 2016 года, опубликованное в Эталонном контрольном банке нормативных правовых актов Республики Казахстан в электронном виде от 13 апреля 2016 года):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паспорта  готовности энергопроизводящим и энергопередающим организациям к работе в осенне-зимний период";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регламенте государственной услуги "Выдача паспорта готовности энергопроизводящим и энергопередающим организациям с установленной электрической мощностью 5 МВт и менее, свыше 5 МВт или с установленной тепловой мощностью 100 Гкал/час и выше, а также имеющим на своем балансе электрические сети напряжением 35 кВ и ниже, 110 кВ и выше к работе в осенне-зимних условиях":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"Регламент государственной услуги "Выдача паспорта  готовности энергопроизводящим и энергопередающим организациям к работе в осенне-зимний период";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1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Государственная услуга "Выдача паспорта готовности энергопроизводящим и энергопередающим организациям к работе в осенне-зимний период" (далее – государственная услуга) оказывается местными исполнительными органами районов и городов областного значения (далее – услугодатель).";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Результат оказания государственной услуги: выдача паспорта готовности энергопроизводящим и энергопередающим организациям к работе в осенне-зимний период, выдача паспорта готовности энергопроизводящим и энергопередающим организациям к работе в осенне-зимний период с замечаниями, либо мотивированный ответ об отказе в оказании государственной услуги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паспорта готовности энергопроизводящим и энергопередающим организациям к работе в осенне-зимний период", утвержденным приказом Министра энергетики Республики Казахстан от 14 апреля 2015 года № 281 (зарегистрированным в Реестре государственной регистрации нормативных правовых актов за номером 11130) (далее – Стандарт).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электронная, бумажная.";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начала процедуры (действия) по оказанию государственной услуги является: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к услугодателю: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обращении на портал: заявление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регламенту государственной услуги: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"Приложение 1 к регламенту государственной услуги "Выдача паспорта готовности энергопроизводящим и энергопередающим организациям к работе в осенне-зимний период";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услуги: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правом верхнем углу текст изложить в следующей редакции: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"Приложение 2 к регламенту государственной услуги "Выдача паспорта готовности энергопроизводящим и энергопередающим организациям к работе в осенне-зимний период". 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области, управлению энергетики и жилищно-коммунального хозяйства области в установленном законодательством Республики Казахстан порядке обеспечить: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в сфере строительства, энергетики и жилищно-коммунального хозяйства.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"07" сентября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постановлением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2017 года № 358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"Приватизация жилищ из государственного жилищного фонда"</w:t>
      </w:r>
    </w:p>
    <w:bookmarkEnd w:id="28"/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"Приватизация жилищ из государственного жилищного фонда Восточно-Казахстанской области" (далее – Государственная услуга) оказывается структурными подразделениями местных исполнительных органов районов и городов областного значения, осуществляющих функции в сфере жилищных отношений согласно стандарта государственной услуги "Приватизация жилищ из государственного жилищного фонда",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– Стандарт).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 местные исполнительные органы районов, городов областного значения, некоммерческое акционерное общество "Государственная корпорация "Правительство для граждан".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решение жилищной комиссии о приватизации жилища, либо мотивированный отказ в письменном виде;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передачи жилища из жилищного фонда государственных предприятий и государственных учреждений в коммунальную собственность со дня вынесения решения о передаче осуществляется в соответствии с Правилами передачи государственного имущества, закрепленного за государственными юридическими лицами, из одного вида государственной собственности в другой, утвержденным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июня 2011 года № 616.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осуществлении органом, предоставляющим жилище, перевода жилища, подлежащего приватизации, в коммунальный жилищный фонд единовременно услугополучателю представляется справка о стоимости жилища, где указывается сумма, подлежащая оплате;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заключение договора о приватизации жилища между услугодателем и услугополучателем.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38"/>
    <w:bookmarkStart w:name="z46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представление услугополучателем документов, указанных в пункте 9 Стандарта.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и передачу руководителю – в течение 20 (двадцати) минут;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ознакамливается с документами и определяет ответственного исполнителя - в течение 1 (одного) календарного дня;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ответ об отказе в оказании государственной услуги - 27 (двадцать семь) календарных дней;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на бумажном носителе, после чего направляет сотруднику канцелярии - в течение 1 (одного) календарного дня;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- в течение 1 (одного) календарного дня.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прием, регистрация документов и внесение на рассмотрение руководителю;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определение ответственного исполнителя;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полноты документов и подготовка результата оказания государственной услуги на бумажном носителе либо мотивированный ответ об отказе;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подписание результата оказания государственной услуги на бумажном носителе либо мотивированного ответа об отказе;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регистрация результата оказания государственной услуги на бумажном носителе либо мотивированного ответа об отказе и направление результата услугополучателю.</w:t>
      </w:r>
    </w:p>
    <w:bookmarkEnd w:id="52"/>
    <w:bookmarkStart w:name="z6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Описание процедур (действий), необходимых для оказания государственной услуги: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специалист канцелярии осуществляет прием документов, их регистрацию – 20 (двадцать) минут;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рассматривает документы и определяет ответственного исполнителя – 1 (один) календарный день;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осуществляет проверку полноты документов услугополучателя и подготавливает результат оказания государственной услуги на бумажном носителе, либо мотивированный ответ об отказе в оказании государственной услуги – 27 (двадцать семь) календарных дней;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подписывает результат оказания государственной услуги на бумажном носителе, после чего направляет сотруднику канцелярии – в течение 1 (одного) календарного дня;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специалист канцелярии регистрирует результат оказания государственной услуги на бумажном носителе, либо мотивированный ответ об отказе в оказании государственной услуги и направляет результат услугополучателю – в течение 1 (одного) календарного дня.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отражается в справочнике бизнес-процессов оказания государственной услуги согласно приложению к настоящему регламенту.</w:t>
      </w:r>
    </w:p>
    <w:bookmarkEnd w:id="64"/>
    <w:bookmarkStart w:name="z7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корпорации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при оказании государственной услуги через Государственную корпорацию и последовательности процедур (действий) услугодателя и услугополучателя: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государственной услуги подает документы, указанные в пункте 9 Стандарта, работнику Государственной корпорации, которое осуществляется в операционном зале путем электронной очереди;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авторизации работника Государственной корпорации в автоматизированном рабочем месте интегрированной информационной системы (далее – АРМ ИИС) Государственной корпорации для оказания государственной услуги;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проверка пакета документов согласно перечню, предусмотренному пунктом 9 Стандарта, предоставленных услугополучателем;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выдача работником Государственной корпорации расписки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в связи с предоставлением услугополучателем неполного пакета документов;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выбор работником Государственной корпорации государственной услуги, указанной в настоящем Регламенте, вывод на экран формы запроса для оказания государственной услуги и ввод оператором Государственной корпорации данных услугополучателя, а также данных по доверенности представителя услугополучателя (при нотариально удостоверенной доверенности);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направление запроса в государственную базу данных физических лиц (далее – ГБДФЛ) о данных услугополучателя, а также в Единую нотариальную информационную систему (далее – ЕНИС) о данных доверенности представителя услугополучателя;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проверка наличия данных услугополучателя в ГБД ФЛ и данных доверенности в ЕНИС;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формирование сообщения о невозможности получения данных в связи с отсутствием данных услугополучателя в ГБД ФЛ и данных доверенности в ЕНИС;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получение работником Государственной корпорации сведений о документах, удостоверяющих личность услугополучателя и членов семьи, постоянно проживающих с ним, об адресной справке, из соответствующих государственных информационных систем через шлюз "электронного правительства" и их распечатка на бумажном носителе;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направление заявления и полученных документов через курьера Государственной корпорации услугодателю;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регистрация заявления и полученных документов сотрудником канцелярии;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проверка (обработка) услугодателем соответствия приложенных услугополучателем документов, указанных в Стандарте основаниям для оказания государственной услуги;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формирование сообщения об отказе в оказании государственной услуги на основании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получение при обращении услугополучателя через оператора Государственной корпорации результата государственной услуги (справка, либо мотивированный ответ об отказе в оказании государственной услуги).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с Государственной корпорации порядка использования информационных систем в процессе оказания государственных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8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"Приватизация жилищ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фонда"</w:t>
            </w:r>
          </w:p>
        </w:tc>
      </w:tr>
    </w:tbl>
    <w:bookmarkStart w:name="z90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3759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5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5"/>
    <w:p>
      <w:pPr>
        <w:spacing w:after="0"/>
        <w:ind w:left="0"/>
        <w:jc w:val="both"/>
      </w:pPr>
      <w:r>
        <w:drawing>
          <wp:inline distT="0" distB="0" distL="0" distR="0">
            <wp:extent cx="7658100" cy="3886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