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d24d" w14:textId="a04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12 декабря 2017 года № 340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июня 2018 года № 183. Зарегистрировано Департаментом юстиции Восточно-Казахстанской области 12 июля 2018 года № 5656.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приказами Министра образования и науки Республики Казахстан от 2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(зарегистрированным в Реестре государственной регистрации нормативных правовых актов за номером 16806), Министра образования и науки Республики Казахстан от 2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(зарегистрированным в Реестре государственной регистрации нормативных правовых актов за номером 16808),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декабря 2017 года № 340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за номером 5360, опубликованное в Эталонном контрольном банке нормативных правовых актов Республики Казахстан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№ 397 (зарегистрированным в Реестре государственной регистрации нормативных правовых актов за номером 15740) (далее – Стандарт).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 и регистрацию пакета документов услугополучателя, поступивших из государственной корпорации. Длительность выполнения – 15 (пятнадцать) минут;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 на исполнение. Длительность выполнения – 15 (пятнадцать)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пакета документов исполнителем услугодателя, подготовка результата оказания государственной услуги либо мотивированного ответа об отказе в оказании государственной услуги в случае и по основаниям, предусмотренным пунктом 10 Стандарта и передача руководителю услугодателя. Длительность выполнения – 9 (девять) рабочих дней;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сотруднику канцелярии. Длительность выполнения – 15 (пятнадцать)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зарегистрированный пакет документов, который служит основанием для начала выполнения действия 2, указанного в пункте 5 настоящего Регламента.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подготовленный результат оказания государственной услуги либо мотивированный ответ об отказе в оказании государственной услуги по основаниям, предусмотренным пунктом 10 Стандарта, которые служат основанием для выполнения действия 4 указанного в пункте 5 настоящего Регламента.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выполнения действий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ПриҰм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Автоматизированном рабочем месте регионального шлюза "электронного правительства". Длительность выполнения – 30 (тридцать) секунд;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– 1 (одна) минута;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или должностное лицо, уполномоченное направлять запрос услугодателя: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позднее, чем за сутки до истечения срока оказания государственной услуги.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получения результата оказания государственной услуги через Государственную корпорацию: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 при оказании государственной услуги через Государственную корпорацию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(далее - государственная услуга) оказывается местными исполнительными органами в области образования (далее - услугодатель).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заявления, пакета документов и выдача результатов оказания государственной услуги осуществляются через: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утвержденного приказом Министра образования и науки Республики Казахстан от 7 августа 2017 года № 396 (зарегистрированным в Реестре государственной регистрации нормативных правовых актов за номером 15744) (далее - Стандарт).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пакета документов услугополучателя. В случаях предоставления услугополучателем неполного пакета документов согласно пункта 9 Стандарта услугодатель отказывает в приеме пакета документов. Длительность выполнения – 20 (двадцать) минут;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услугодателя. Длительность выполнения – 15 (пятнадцать) минут;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пакета документов исполнителем услугодателя, подготовка результата оказания государственной услуги либо мотивированного ответа об отказе в оказании государственной услуги в случае и по основаниям, предусмотренным пунктом 10 Стандарта и передача руководителю услугодателя. Длительность выполнения – 9 (девять) календарных дней;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сотруднику канцелярии. Длительность выполнения – 15 (пятнадцать) минут;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и выдача сотрудником канцелярии услугодателя результата оказания государственной услуги услугополучателю. Длительность выполнения – 15 (пятнадцать) минут.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зарегистрированный пакет документов, что служит основанием для начала выполнения действия 2, указанного в пункте 5 настоящего Регламента.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подготовленный результат оказания государственной услуги, что служит основанием для начала выполнения действия 4, указанного в пункте 5 настоящего Регламента.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сотрудником канцелярии услугодателя результата оказания государственной услуги услугополучателю.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кацелярии услугодателя;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услугополучателя. В случаях предоставления неполного пакета документов согласно перечню, предусмотренному Стандартом государственной услуги, услугодатель отказывает в приеме пакета документов. Длительность выполнения – 20 (двадцать)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исполнение.Длительность выполнения – 15 (пятнадцать) минут;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проверяет документы на соответствие предъявляемым требованиям, подготавливает результат оказания государственной услуги и передает его руководителю услугодателя. Длительность выполнения – 9 (девять) календарных дней;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сотруднику канцелярии услугодателя. Длительность выполнения – 15 (пятнадцать) минут;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услугополучателю. Длительность выполнения – 15 (пятнадцать) минут.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 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Автоматизированном рабочем месте регионального шлюза "электронного правительства". Длительность выполнения – 30 (тридцать) секунд;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- 1 (одна) минута;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