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ffa8" w14:textId="01cf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Восточно-Казахстанского областного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мая 2018 года № 155. Зарегистрировано Департаментом юстиции Восточно-Казахстанской области 25 июня 2018 года № 5652.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декабря 2017 года № 650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(зарегистрированный в Реестре государственной регистрации нормативных правовых актов за номером 16271),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Восточно-Казахстанского областного акимата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образования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по вопросам социальной сферы.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2018 года № 155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в которые вносятся изменения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сентября 2015 года № 225 "Об утверждении регламентов государственных услуг, оказываемых в сфере семьи и детей" (зарегистрированное в Реестре государственной регистрации нормативных правовых актов за номером 4175, опубликованное в информационно-правовой системе "Әділет" 16 ноября 2015 года, в газете "Рудный Алтай" от 18 ноября 2015 года № 136, от 20 ноября 2015 года № 137, от 23 ноября 2015 года № 138, в газете "Дидар" от 17 ноября 2015 года № 132, от 19 ноября 2015 года № 133) внести следующие изменения: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ноября 2017 года № 292 "Об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(зарегистрированное в Реестре государственной регистрации нормативных правовых актов за номером 5287) внести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– Стандарт)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электронная и (или) бумажная.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7"/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в установленной форме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3 (три) рабочих дня;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корпорацию, а также при обращении на портал – 5 (пять) минут.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(три) рабочих дня.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являются завизированные руководителем услугодателя документы, которые служат основанием для начала выполнения действия 3, указанного в пункте 5 настоящего Регламента.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подготовленная справка либо мотивированный ответ об отказе в оказании государственной услуги сотрудником услугодателя, которая служит основанием для начала выполнения действия 4, указанного в пункте 5 настоящего Регламента.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 </w:t>
      </w:r>
    </w:p>
    <w:bookmarkEnd w:id="43"/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услугодателя.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3 (три) рабочих дня; 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54"/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обработки запроса услугополучателя – 15 (пятнадцать) минут. 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оператором Государственной корпорации государственной услуги, вывод на экран формы запроса для оказания услуги и ввод данных услугополучателя;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оператором Государственной корпорации формы запроса в части отметки о наличии документов в бумажной форме и сканирование необходимых документов, предоставленных услугополучателем, прикрепление их к форме запроса;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электронного документа в АРМ РШЭП и обработка услуги в АРМ РШЭП;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 (справки) в форме электронного документа, подписанного ЭЦП уполномоченного лица услугодателя.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АРМ ИС ГК логина и пароля (процесс авторизации) для оказания услуги;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запроса через ШЭП в ГБД ФЛ о данных услугополучателя; 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РШЭП;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сотрудником услугодателя соответствия приложенных услугополучателем документов, указанных в пункте 9 Стандарта, основаниям для оказания государственной услуги;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через оператора Государственной корпорации результата оказания государственной услуги (справки).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оказания государственной услуги через Государственную корпорацию: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– информационная система 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 - автоматизированное рабочее место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 - государственная база данных "Физические лица" 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ГК – информационная система Государственной корпорации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по опеке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12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60071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по опеке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8199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14"/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www.egov.kz (далее – портал).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Форма оказания государственной услуги – электронная (частично автоматизированная) и (или) бумажная.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оказания государственной услуги -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24"/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процедур (действий), входящих в состав процесса оказания государственной услуги, длительность выполнения: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 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28 (двадцать восемь) календарных дней;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 (один) календарный день;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корпорацию, а также при обращении на портал – 30 (тридцать) календарных дней.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подготовленный проект постановления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 </w:t>
      </w:r>
    </w:p>
    <w:bookmarkEnd w:id="139"/>
    <w:bookmarkStart w:name="z16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постановления либо мотивированный ответ об отказе в оказании государственной услуги и передает руководителю услугодателя. Длительность выполнения – 28 (двадцать восемь) календарных дней; 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1 (один) календарный день; 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150"/>
    <w:bookmarkStart w:name="z1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пунктом 9 Стандарта и выдает расписку о приеме соответствующих документов. 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пункта 9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 Государственной корпорации;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к услугодателю.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оказания государственной услуги через Государственную корпорацию: 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 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услугополучателем ИИН и пароля (процесс авторизации) на портале для получения государственной услуги; 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 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 государственная база данных "Физические лица"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ГК – информационная система Государственной корпорации 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попечительства над ребенком-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сиротой (детьми-сиротами)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ребенком (детьми),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оставшимся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21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55880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(детьми-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сиротами) и ребенком (детьми),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оставшимся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21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66294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22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99"/>
    <w:bookmarkStart w:name="z22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Стандарт);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 банки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предусмотренными пунктом 10 Стандарта.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2"/>
    <w:bookmarkStart w:name="z23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улугополучателя. 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5.Содержание процедур (действий), входящих в состав процесса оказания государственной услуги, длительность выполнения: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 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 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корпорацию, а также при обращении на портал – 5 (пять) рабочих дней.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подготовленная справка либо мотивированный ответ об отказе в оказании государственной услуги сотрудником услугодателя, которая служит основанием для начала выполнения действия 4, указанного в пункте 5 настоящего Регламента. 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 </w:t>
      </w:r>
    </w:p>
    <w:bookmarkEnd w:id="227"/>
    <w:bookmarkStart w:name="z25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20 (двадцать) минут;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238"/>
    <w:bookmarkStart w:name="z26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пакет документов согласно перечню, предусмотренному пунктом 9 Стандарта и выдает расписку о приеме соответствующих документов.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пункта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7 к Стандарту.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 Государственной корпорации;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корпорации;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к услугодателю.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подразделения или должностные лица, уполномоченные направлять запрос услугодателя: 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представителем по нотариально заверенной доверенности). 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услугополучателю. 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сотрудником услугодателя соответствия приложенных услугополучателем документов согласно пункта 9 Стандарта, основаниям для оказания государственной услуги; 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270"/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 государственная база данных "Физические лица"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273"/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ГК – информационная система Государственной корпорации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для 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0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5473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для 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0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282"/>
    <w:bookmarkStart w:name="z3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284"/>
    <w:bookmarkStart w:name="z3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6"/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6413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31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288"/>
    <w:bookmarkStart w:name="z31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290"/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8"/>
    <w:bookmarkStart w:name="z32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9"/>
    <w:bookmarkStart w:name="z3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улугополучателя. 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 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 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корпорацию, а также при обращении на портал – 5 (пять) рабочих дней.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309"/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подготовленная справка либо мотивированный ответ об отказе в оказании государственной услуги сотрудником услугодателя, которая служит основанием для начала выполнения действия 4, указанного в пункте 5 настоящего Регламента. </w:t>
      </w:r>
    </w:p>
    <w:bookmarkEnd w:id="311"/>
    <w:bookmarkStart w:name="z3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312"/>
    <w:bookmarkStart w:name="z34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 </w:t>
      </w:r>
    </w:p>
    <w:bookmarkEnd w:id="313"/>
    <w:bookmarkStart w:name="z34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4"/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5"/>
    <w:bookmarkStart w:name="z3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316"/>
    <w:bookmarkStart w:name="z34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7"/>
    <w:bookmarkStart w:name="z3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318"/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319"/>
    <w:bookmarkStart w:name="z3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320"/>
    <w:bookmarkStart w:name="z34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321"/>
    <w:bookmarkStart w:name="z35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 </w:t>
      </w:r>
    </w:p>
    <w:bookmarkEnd w:id="322"/>
    <w:bookmarkStart w:name="z35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20 (двадцать) минут;</w:t>
      </w:r>
    </w:p>
    <w:bookmarkEnd w:id="323"/>
    <w:bookmarkStart w:name="z35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324"/>
    <w:bookmarkStart w:name="z35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25"/>
    <w:bookmarkStart w:name="z35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326"/>
    <w:bookmarkStart w:name="z35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327"/>
    <w:bookmarkStart w:name="z35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328"/>
    <w:bookmarkStart w:name="z35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</w:t>
      </w:r>
    </w:p>
    <w:bookmarkEnd w:id="329"/>
    <w:bookmarkStart w:name="z35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пункта 9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0"/>
    <w:bookmarkStart w:name="z35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 Государственной корпорации;</w:t>
      </w:r>
    </w:p>
    <w:bookmarkEnd w:id="331"/>
    <w:bookmarkStart w:name="z3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332"/>
    <w:bookmarkStart w:name="z36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корпорации;</w:t>
      </w:r>
    </w:p>
    <w:bookmarkEnd w:id="333"/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к услугодателю.</w:t>
      </w:r>
    </w:p>
    <w:bookmarkEnd w:id="334"/>
    <w:bookmarkStart w:name="z3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335"/>
    <w:bookmarkStart w:name="z36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336"/>
    <w:bookmarkStart w:name="z36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337"/>
    <w:bookmarkStart w:name="z36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представителя по нотариально заверенной доверенности). </w:t>
      </w:r>
    </w:p>
    <w:bookmarkEnd w:id="338"/>
    <w:bookmarkStart w:name="z36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39"/>
    <w:bookmarkStart w:name="z36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40"/>
    <w:bookmarkStart w:name="z36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</w:t>
      </w:r>
    </w:p>
    <w:bookmarkEnd w:id="341"/>
    <w:bookmarkStart w:name="z37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342"/>
    <w:bookmarkStart w:name="z3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43"/>
    <w:bookmarkStart w:name="z3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44"/>
    <w:bookmarkStart w:name="z37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45"/>
    <w:bookmarkStart w:name="z37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46"/>
    <w:bookmarkStart w:name="z37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47"/>
    <w:bookmarkStart w:name="z37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348"/>
    <w:bookmarkStart w:name="z37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349"/>
    <w:bookmarkStart w:name="z3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и основаниям для оказания государственной услуги;</w:t>
      </w:r>
    </w:p>
    <w:bookmarkEnd w:id="350"/>
    <w:bookmarkStart w:name="z3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352"/>
    <w:bookmarkStart w:name="z38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4"/>
    <w:bookmarkStart w:name="z3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 – автоматизированное рабочее место </w:t>
      </w:r>
    </w:p>
    <w:bookmarkEnd w:id="357"/>
    <w:bookmarkStart w:name="z3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358"/>
    <w:bookmarkStart w:name="z3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359"/>
    <w:bookmarkStart w:name="z38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360"/>
    <w:bookmarkStart w:name="z38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ГК – информационная система Государственной корпорацией</w:t>
      </w:r>
    </w:p>
    <w:bookmarkEnd w:id="361"/>
    <w:bookmarkStart w:name="z3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362"/>
    <w:bookmarkStart w:name="z3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попечительству для 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с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принадлежащим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93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64"/>
    <w:bookmarkStart w:name="z39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6"/>
    <w:bookmarkStart w:name="z39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55753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попечительству для 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с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принадлежащим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9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368"/>
    <w:bookmarkStart w:name="z39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370"/>
    <w:bookmarkStart w:name="z40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2"/>
    <w:bookmarkStart w:name="z40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67691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406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374"/>
    <w:bookmarkStart w:name="z40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5"/>
    <w:bookmarkStart w:name="z4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являются акимы поселков, сел, сельских округов (далее - услугодатель). </w:t>
      </w:r>
    </w:p>
    <w:bookmarkEnd w:id="376"/>
    <w:bookmarkStart w:name="z4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на альтернативной основе через:</w:t>
      </w:r>
    </w:p>
    <w:bookmarkEnd w:id="377"/>
    <w:bookmarkStart w:name="z4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78"/>
    <w:bookmarkStart w:name="z41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79"/>
    <w:bookmarkStart w:name="z41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380"/>
    <w:bookmarkStart w:name="z41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381"/>
    <w:bookmarkStart w:name="z41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382"/>
    <w:bookmarkStart w:name="z415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3"/>
    <w:bookmarkStart w:name="z41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4"/>
    <w:bookmarkStart w:name="z41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385"/>
    <w:bookmarkStart w:name="z41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сотрудником канцелярии услугодателя или работником Государственной корпорации пакет документов на соответствие пункту 9 Стандарта.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 Выдача расписки о приеме документов, передача на рассмотрение акиму. Длительность выполнения – 30 (тридцать) минут, в Государственной корпорации 15 (пятнадцать) минут;</w:t>
      </w:r>
    </w:p>
    <w:bookmarkEnd w:id="386"/>
    <w:bookmarkStart w:name="z41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акимом, передача рассмотренных документов специалисту услугодателя на исполнение. Длительность выполнения - 20 (двадцать) минут;</w:t>
      </w:r>
    </w:p>
    <w:bookmarkEnd w:id="387"/>
    <w:bookmarkStart w:name="z4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специалистом услугодателя на соответствие требованиям, указанным в пункте 9 Стандарта, подготовка справки и передача акиму на подписание. Длительность выполнения - 5 (пять) рабочих дня;</w:t>
      </w:r>
    </w:p>
    <w:bookmarkEnd w:id="388"/>
    <w:bookmarkStart w:name="z42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результата оказания государственной услуги акимом и направление в канцелярию. Длительность выполнения - 20 (двадцать) минут;</w:t>
      </w:r>
    </w:p>
    <w:bookmarkEnd w:id="389"/>
    <w:bookmarkStart w:name="z4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направление сотрудником канцелярии услугодателя результата оказания государственной услуги услугополучателю или сотруднику Государственной корпорации. Длительность выполнения – 15 (пятнадцать) минут.</w:t>
      </w:r>
    </w:p>
    <w:bookmarkEnd w:id="390"/>
    <w:bookmarkStart w:name="z4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 – (5) пять рабочих дней.</w:t>
      </w:r>
    </w:p>
    <w:bookmarkEnd w:id="391"/>
    <w:bookmarkStart w:name="z42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 </w:t>
      </w:r>
    </w:p>
    <w:bookmarkEnd w:id="392"/>
    <w:bookmarkStart w:name="z4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зарегистрированных документов акиму. Переданный пакет документов акиму является основанием для начала выполнения действия 2, указанного в пункте 5 настоящего Регламента. </w:t>
      </w:r>
    </w:p>
    <w:bookmarkEnd w:id="393"/>
    <w:bookmarkStart w:name="z42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рассмотрение документов акимом и передача завизированных документов специалисту услугодателя, которые являются основанием для выполнения действия 3, указанного в пункте 5 настоящего Регламента.</w:t>
      </w:r>
    </w:p>
    <w:bookmarkEnd w:id="394"/>
    <w:bookmarkStart w:name="z42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3, указанному в пункте 5 настоящего Регламента, является рассмотрение документов специалистом услугодателя на соответствие предъявляемым требованиям, предусмотренным пунктом 9 Стандарта и подготовка справки, которые являются основанием для выполнения действия 4, указанного в пункте 5 настоящего Регламента.</w:t>
      </w:r>
    </w:p>
    <w:bookmarkEnd w:id="395"/>
    <w:bookmarkStart w:name="z42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подписание результата оказания государственной услуги акимом, который является основанием для выполнения действия 5, указанного в пункте 5 настоящего Регламента. </w:t>
      </w:r>
    </w:p>
    <w:bookmarkEnd w:id="396"/>
    <w:bookmarkStart w:name="z42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5, указанному в пункте 5 настоящего Регламента, является направление подписанного акимом результата оказания государственной услуги услугополучателю.</w:t>
      </w:r>
    </w:p>
    <w:bookmarkEnd w:id="397"/>
    <w:bookmarkStart w:name="z43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(дейтвия) по оказанию государственной услуги по действию 5, указанному в пункте 5 настоящего Регламента, является регистрация и выдача услугополучателю либо сотруднику Государстенной корпорации результата оказания государственной услуги. </w:t>
      </w:r>
    </w:p>
    <w:bookmarkEnd w:id="398"/>
    <w:bookmarkStart w:name="z431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9"/>
    <w:bookmarkStart w:name="z43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0"/>
    <w:bookmarkStart w:name="z43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1"/>
    <w:bookmarkStart w:name="z43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села, сельского округа;</w:t>
      </w:r>
    </w:p>
    <w:bookmarkEnd w:id="402"/>
    <w:bookmarkStart w:name="z43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403"/>
    <w:bookmarkStart w:name="z43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04"/>
    <w:bookmarkStart w:name="z43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акиму. Длительность выполнения - 30 (тридцать) минут;</w:t>
      </w:r>
    </w:p>
    <w:bookmarkEnd w:id="405"/>
    <w:bookmarkStart w:name="z43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акимом, передача документов специалисту услугодателя. Длительность выполнения - 20 (двадцать) минут;</w:t>
      </w:r>
    </w:p>
    <w:bookmarkEnd w:id="406"/>
    <w:bookmarkStart w:name="z43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специалистом услугодателя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справки и передача акиму на подписание. Длительность выполнения - 5 (пять) рабочих дня;</w:t>
      </w:r>
    </w:p>
    <w:bookmarkEnd w:id="407"/>
    <w:bookmarkStart w:name="z44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акимом и направление в канцелярию. Длительность выполнения - 20 (двадцать) минут;</w:t>
      </w:r>
    </w:p>
    <w:bookmarkEnd w:id="408"/>
    <w:bookmarkStart w:name="z44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регистрирует результат оказания государственной услуги передает услугополучателю либо курьеру Государственной корпорации. Длительность выполнения – 15 (пятнадцать) минут. </w:t>
      </w:r>
    </w:p>
    <w:bookmarkEnd w:id="409"/>
    <w:bookmarkStart w:name="z44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– процессов оказания государственной услуги согласно приложению к настоящему Регламенту. Справочник бизнес – 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410"/>
    <w:bookmarkStart w:name="z443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1"/>
    <w:bookmarkStart w:name="z44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</w:p>
    <w:bookmarkEnd w:id="412"/>
    <w:bookmarkStart w:name="z44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13"/>
    <w:bookmarkStart w:name="z44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414"/>
    <w:bookmarkStart w:name="z44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</w:p>
    <w:bookmarkEnd w:id="415"/>
    <w:bookmarkStart w:name="z44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в информационной системе "Центр обслуживания населения" (далее – ИС ЦОН) для оказания государственной услуги;</w:t>
      </w:r>
    </w:p>
    <w:bookmarkEnd w:id="416"/>
    <w:bookmarkStart w:name="z44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ЦОН подлинности данных о зарегистрированном операторе через электронно-цифровую подпись (далее – ЭЦП);</w:t>
      </w:r>
    </w:p>
    <w:bookmarkEnd w:id="417"/>
    <w:bookmarkStart w:name="z45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корпорации;</w:t>
      </w:r>
    </w:p>
    <w:bookmarkEnd w:id="418"/>
    <w:bookmarkStart w:name="z45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419"/>
    <w:bookmarkStart w:name="z45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услугополучателя;</w:t>
      </w:r>
    </w:p>
    <w:bookmarkEnd w:id="420"/>
    <w:bookmarkStart w:name="z45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ФЛ;</w:t>
      </w:r>
    </w:p>
    <w:bookmarkEnd w:id="421"/>
    <w:bookmarkStart w:name="z45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ФЛ;</w:t>
      </w:r>
    </w:p>
    <w:bookmarkEnd w:id="422"/>
    <w:bookmarkStart w:name="z45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423"/>
    <w:bookmarkStart w:name="z45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выдача расписки услугополучателю;</w:t>
      </w:r>
    </w:p>
    <w:bookmarkEnd w:id="424"/>
    <w:bookmarkStart w:name="z4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электронного документа (запроса услугополучателя) подписанного ЭЦП оператора Государственной корпорации через ШЭП в автоматизированное рабочее место регионального шлюза "электронного правительства" (далее - АРМ РШЭП);</w:t>
      </w:r>
    </w:p>
    <w:bookmarkEnd w:id="425"/>
    <w:bookmarkStart w:name="z45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обработка государственной услуги и формирование специалистом услугодателя результата оказания государственной услуги (не позднее, чем за сутки до истечения срока оказания государственной услуги, установленного стандартом государственной услуги;</w:t>
      </w:r>
    </w:p>
    <w:bookmarkEnd w:id="426"/>
    <w:bookmarkStart w:name="z45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427"/>
    <w:bookmarkStart w:name="z46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bookmarkEnd w:id="428"/>
    <w:bookmarkStart w:name="z46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в Государственной корпорации – по заявлению заинтересованных лиц – месяц;</w:t>
      </w:r>
    </w:p>
    <w:bookmarkEnd w:id="429"/>
    <w:bookmarkStart w:name="z46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суда – 15 (пятнадцать) календарных дней. </w:t>
      </w:r>
    </w:p>
    <w:bookmarkEnd w:id="430"/>
    <w:bookmarkStart w:name="z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431"/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Процесс получения результата оказания государственной услуги через Государственную корпорацию: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оказания государственной услуги;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Государственной корпорации выдача готового результата оказания государственной услуги осуществляется на основании расписки, при предъявлении удостоверения личности услугополучателя (либо уполномоченного представителя по нотариально заверенной доверенности). 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процедур (действий), входящих в состав процесса оказания государственной услуги через МИО городов и районов областного значения, городов районного значения, акимы поселков, сел, сельских округов, длительность выполнения: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МИО города районного значения, акимы поселков, сел, сельских округов проверяет представленные услугополучателем документы на соответствие пункту 9 стандарта. Осуществляет прием либо отказ в приеме документов услугополучателя по основаниям, предусмотренным пунктом 10 стандарта. Длительность выполнения – 20 (двадцать) минут;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сотрудник канцелярии МИО города районного значения, акимы поселков, сел, сельских округов направляет пакет документов услугодателю. Где услугодатель производит действие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Длительность выполнения – 1 (один) календарный день;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канцелярии МИО города районного значения, акимы поселков, сел, сельских округов результат оказания государственной услуги. Длительность выполнения – 20 (двадцать) минут.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приложениями 1-3 к настоящему регламенту.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475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42"/>
    <w:bookmarkStart w:name="z47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7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4"/>
    <w:bookmarkStart w:name="z47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68199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"02"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481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446"/>
    <w:bookmarkStart w:name="z48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7"/>
    <w:bookmarkStart w:name="z48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оказывается организациями образования, местными исполнительными органами области, районов, городов областного значения (далее - услугодатель).</w:t>
      </w:r>
    </w:p>
    <w:bookmarkEnd w:id="448"/>
    <w:bookmarkStart w:name="z48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49"/>
    <w:bookmarkStart w:name="z48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50"/>
    <w:bookmarkStart w:name="z48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451"/>
    <w:bookmarkStart w:name="z48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452"/>
    <w:bookmarkStart w:name="z48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(далее-Стандарт) либо мотивированный ответ об отказе в оказании государственной услуги в случаях и по основаниям,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3"/>
    <w:bookmarkStart w:name="z48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454"/>
    <w:bookmarkStart w:name="z49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55"/>
    <w:bookmarkStart w:name="z49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456"/>
    <w:bookmarkStart w:name="z492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7"/>
    <w:bookmarkStart w:name="z49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удостоверенного ЭЦП услугополучателя.</w:t>
      </w:r>
    </w:p>
    <w:bookmarkEnd w:id="458"/>
    <w:bookmarkStart w:name="z49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459"/>
    <w:bookmarkStart w:name="z49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сотрудникам канцелярии услугодателя выдача ему расписки о приеме документов, передача на рассмотрение руководителю услугодателя. Длительность выполнения – 30 (тридцать) минут;</w:t>
      </w:r>
    </w:p>
    <w:bookmarkEnd w:id="460"/>
    <w:bookmarkStart w:name="z49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рассмотренных документов специалисту услугодателя на исполнение. Длительность выполнения - 20 (двадцать) минут;</w:t>
      </w:r>
    </w:p>
    <w:bookmarkEnd w:id="461"/>
    <w:bookmarkStart w:name="z49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специалистом услугодателя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справки и передача руководителю услугодателя на подписание. Длительность выполнения – 3 (три) рабочих дня;</w:t>
      </w:r>
    </w:p>
    <w:bookmarkEnd w:id="462"/>
    <w:bookmarkStart w:name="z49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направление в канцелярию. Длительность выполнения – 20 (двадцать) минут;</w:t>
      </w:r>
    </w:p>
    <w:bookmarkEnd w:id="463"/>
    <w:bookmarkStart w:name="z49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услугополучателю. Длительность выполнения – в течение 1 (одного) рабочего дня.</w:t>
      </w:r>
    </w:p>
    <w:bookmarkEnd w:id="464"/>
    <w:bookmarkStart w:name="z50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а также при обращении на портал – 5 (пять) рабочих дней.</w:t>
      </w:r>
    </w:p>
    <w:bookmarkEnd w:id="465"/>
    <w:bookmarkStart w:name="z50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которые являются основанием для начала выполнения действия 2, указанного в пункте 5 настоящего Регламента.</w:t>
      </w:r>
    </w:p>
    <w:bookmarkEnd w:id="466"/>
    <w:bookmarkStart w:name="z50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являются завизированные документы, которые являются основанием для выполнения действия 3, указанного в пункте 5 настоящего Регламента.</w:t>
      </w:r>
    </w:p>
    <w:bookmarkEnd w:id="467"/>
    <w:bookmarkStart w:name="z50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3, указанному в пункте 5 настоящего Регламента, является подготовленная справка о предоставлении государственной услуги, которая является основанием для выполнения действия 4, указанного в пункте 5 настоящего Регламента. </w:t>
      </w:r>
    </w:p>
    <w:bookmarkEnd w:id="468"/>
    <w:bookmarkStart w:name="z50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подписанный результат оказания государственной услуги, который является основанием для выполнения действия 5, указанного в пункте 5 настоящего Регламента. </w:t>
      </w:r>
    </w:p>
    <w:bookmarkEnd w:id="469"/>
    <w:bookmarkStart w:name="z50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5, указанному в пункте 5 настоящего Регламента, является выдача результата оказания государственной услуги услугополучателю.</w:t>
      </w:r>
    </w:p>
    <w:bookmarkEnd w:id="470"/>
    <w:bookmarkStart w:name="z506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1"/>
    <w:bookmarkStart w:name="z50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bookmarkEnd w:id="472"/>
    <w:bookmarkStart w:name="z50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473"/>
    <w:bookmarkStart w:name="z50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4"/>
    <w:bookmarkStart w:name="z51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475"/>
    <w:bookmarkStart w:name="z51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процедур, необходимых для оказания государственной услуги:</w:t>
      </w:r>
    </w:p>
    <w:bookmarkEnd w:id="476"/>
    <w:bookmarkStart w:name="z51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сотрудникам канцелярии услугодателя, выдача ему расписки о приеме документов, направление на рассмотрение руководителю услугодателя. Длительность выполнения - 30 (тридцать) минут;</w:t>
      </w:r>
    </w:p>
    <w:bookmarkEnd w:id="477"/>
    <w:bookmarkStart w:name="z51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передача рассмотренных документов специалисту услугодателя на исполнение. Длительность выполнения - 20 (двадцать) минут;</w:t>
      </w:r>
    </w:p>
    <w:bookmarkEnd w:id="478"/>
    <w:bookmarkStart w:name="z51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услугодателя на соответствие требованиям, указанным в пункте 9 Стандарта, подготовка справки и передача руководителю услугодателя на подписание. Длительность выполнения - 3 (три) рабочих дня;</w:t>
      </w:r>
    </w:p>
    <w:bookmarkEnd w:id="479"/>
    <w:bookmarkStart w:name="z51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направление в канцелярию. Длительность выполнения - 20 (двадцать) минут;</w:t>
      </w:r>
    </w:p>
    <w:bookmarkEnd w:id="480"/>
    <w:bookmarkStart w:name="z51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услугополучателю. Длительность выполнения - в течение 1 (одного) рабочего дня.</w:t>
      </w:r>
    </w:p>
    <w:bookmarkEnd w:id="481"/>
    <w:bookmarkStart w:name="z51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2"/>
    <w:bookmarkStart w:name="z51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83"/>
    <w:bookmarkStart w:name="z51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bookmarkEnd w:id="484"/>
    <w:bookmarkStart w:name="z52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пароля (процесс авторизации) на портале для получения государственной услуги;</w:t>
      </w:r>
    </w:p>
    <w:bookmarkEnd w:id="485"/>
    <w:bookmarkStart w:name="z52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</w:p>
    <w:bookmarkEnd w:id="486"/>
    <w:bookmarkStart w:name="z52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487"/>
    <w:bookmarkStart w:name="z52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88"/>
    <w:bookmarkStart w:name="z52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489"/>
    <w:bookmarkStart w:name="z52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90"/>
    <w:bookmarkStart w:name="z52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491"/>
    <w:bookmarkStart w:name="z52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bookmarkEnd w:id="492"/>
    <w:bookmarkStart w:name="z52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специалистом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</w:p>
    <w:bookmarkEnd w:id="493"/>
    <w:bookmarkStart w:name="z52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94"/>
    <w:bookmarkStart w:name="z53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получение услугополучателем результата оказания государственной услуги (справки в форме электронного документа), сформированного услугодателем. Электронный документ формируется с использованием ЭЦП уполномоченного лица услугодателя. </w:t>
      </w:r>
    </w:p>
    <w:bookmarkEnd w:id="495"/>
    <w:bookmarkStart w:name="z53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услугодателя: </w:t>
      </w:r>
    </w:p>
    <w:bookmarkEnd w:id="496"/>
    <w:bookmarkStart w:name="z5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АРМ ИС РШЭП для оказания государственной услуги;</w:t>
      </w:r>
    </w:p>
    <w:bookmarkEnd w:id="497"/>
    <w:bookmarkStart w:name="z53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АРМ ИС РШЭП подлинности данных о зарегистрированном сотруднике услугодателя через логин и пароль;</w:t>
      </w:r>
    </w:p>
    <w:bookmarkEnd w:id="498"/>
    <w:bookmarkStart w:name="z53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АРМ ИС РШЭП сообщения об отказе в авторизации в связи с имеющимися нарушениями в данных сотрудника услугодателя;</w:t>
      </w:r>
    </w:p>
    <w:bookmarkEnd w:id="499"/>
    <w:bookmarkStart w:name="z5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авторизация в АРМ ИС РШЭП;</w:t>
      </w:r>
    </w:p>
    <w:bookmarkEnd w:id="500"/>
    <w:bookmarkStart w:name="z53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выбор услугодателем услуги, вывод на экран формы запроса для оказания государственной услуги и заполнение услугодателем формы (ввод данных) с учетом ее структуры и форматных требований;</w:t>
      </w:r>
    </w:p>
    <w:bookmarkEnd w:id="501"/>
    <w:bookmarkStart w:name="z53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направление запроса данных в ГБД ФЛ об услугополучателе;</w:t>
      </w:r>
    </w:p>
    <w:bookmarkEnd w:id="502"/>
    <w:bookmarkStart w:name="z53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обработка данных услугополучателя;</w:t>
      </w:r>
    </w:p>
    <w:bookmarkEnd w:id="503"/>
    <w:bookmarkStart w:name="z5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2 - проверка в АРМ ИС РШЭП подлинности данных услугополучателя;</w:t>
      </w:r>
    </w:p>
    <w:bookmarkEnd w:id="504"/>
    <w:bookmarkStart w:name="z5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05"/>
    <w:bookmarkStart w:name="z54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получение услугополучателем результата оказания государственной услуги.</w:t>
      </w:r>
    </w:p>
    <w:bookmarkEnd w:id="506"/>
    <w:bookmarkStart w:name="z54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507"/>
    <w:bookmarkStart w:name="z54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8"/>
    <w:bookmarkStart w:name="z54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09"/>
    <w:bookmarkStart w:name="z54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510"/>
    <w:bookmarkStart w:name="z54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- информационная система</w:t>
      </w:r>
    </w:p>
    <w:bookmarkEnd w:id="511"/>
    <w:bookmarkStart w:name="z54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bookmarkEnd w:id="512"/>
    <w:bookmarkStart w:name="z5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550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систем, задействованных в оказании государственной услуги через портал</w:t>
      </w:r>
    </w:p>
    <w:bookmarkEnd w:id="514"/>
    <w:bookmarkStart w:name="z55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5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6"/>
    <w:bookmarkStart w:name="z55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7"/>
    <w:p>
      <w:pPr>
        <w:spacing w:after="0"/>
        <w:ind w:left="0"/>
        <w:jc w:val="both"/>
      </w:pPr>
      <w:r>
        <w:drawing>
          <wp:inline distT="0" distB="0" distL="0" distR="0">
            <wp:extent cx="68453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555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18"/>
    <w:bookmarkStart w:name="z556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</w:t>
      </w:r>
    </w:p>
    <w:bookmarkEnd w:id="519"/>
    <w:bookmarkStart w:name="z55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0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оказании государственной услуги через портал</w:t>
      </w:r>
    </w:p>
    <w:bookmarkEnd w:id="521"/>
    <w:bookmarkStart w:name="z55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2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3"/>
    <w:bookmarkStart w:name="z56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4"/>
    <w:p>
      <w:pPr>
        <w:spacing w:after="0"/>
        <w:ind w:left="0"/>
        <w:jc w:val="both"/>
      </w:pPr>
      <w:r>
        <w:drawing>
          <wp:inline distT="0" distB="0" distL="0" distR="0">
            <wp:extent cx="7048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563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525"/>
    <w:bookmarkStart w:name="z564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6"/>
    <w:bookmarkStart w:name="z56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527"/>
    <w:bookmarkStart w:name="z56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28"/>
    <w:bookmarkStart w:name="z56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29"/>
    <w:bookmarkStart w:name="z56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30"/>
    <w:bookmarkStart w:name="z56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531"/>
    <w:bookmarkStart w:name="z57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32"/>
    <w:bookmarkStart w:name="z57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533"/>
    <w:bookmarkStart w:name="z57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34"/>
    <w:bookmarkStart w:name="z57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535"/>
    <w:bookmarkStart w:name="z574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6"/>
    <w:bookmarkStart w:name="z57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улугополучателя.</w:t>
      </w:r>
    </w:p>
    <w:bookmarkEnd w:id="537"/>
    <w:bookmarkStart w:name="z57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38"/>
    <w:bookmarkStart w:name="z57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</w:t>
      </w:r>
    </w:p>
    <w:bookmarkEnd w:id="539"/>
    <w:bookmarkStart w:name="z57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540"/>
    <w:bookmarkStart w:name="z57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сотрудник услугодателя проверяет документы на соответствие предъявляемым требованиям, предусмотренным пунктом 9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9 (девять) рабочих дней;</w:t>
      </w:r>
    </w:p>
    <w:bookmarkEnd w:id="541"/>
    <w:bookmarkStart w:name="z58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542"/>
    <w:bookmarkStart w:name="z58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 </w:t>
      </w:r>
    </w:p>
    <w:bookmarkEnd w:id="543"/>
    <w:bookmarkStart w:name="z58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документов в Государственной корпорации, а также при обращении на портал – 10 (десять) рабочих дней. </w:t>
      </w:r>
    </w:p>
    <w:bookmarkEnd w:id="544"/>
    <w:bookmarkStart w:name="z58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545"/>
    <w:bookmarkStart w:name="z58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546"/>
    <w:bookmarkStart w:name="z58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547"/>
    <w:bookmarkStart w:name="z58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решение либо мотивированный ответ об отказе в оказании государственной услуги сотрудником услугодателя, которое служит основанием для начала выполнения действия 4, указанного в пункте 5 настоящего Регламента. </w:t>
      </w:r>
    </w:p>
    <w:bookmarkEnd w:id="548"/>
    <w:bookmarkStart w:name="z58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549"/>
    <w:bookmarkStart w:name="z58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расписка в получении результата оказания государственной услуги курьером Государственной корпорации. </w:t>
      </w:r>
    </w:p>
    <w:bookmarkEnd w:id="550"/>
    <w:bookmarkStart w:name="z589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1"/>
    <w:bookmarkStart w:name="z59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2"/>
    <w:bookmarkStart w:name="z59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553"/>
    <w:bookmarkStart w:name="z59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54"/>
    <w:bookmarkStart w:name="z59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555"/>
    <w:bookmarkStart w:name="z59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556"/>
    <w:bookmarkStart w:name="z59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и регистрацию документов услугополучателя, представленных курьером Государственной корпорации. Длительность выполнения – 15 (пятнадцать) минут; </w:t>
      </w:r>
    </w:p>
    <w:bookmarkEnd w:id="557"/>
    <w:bookmarkStart w:name="z59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558"/>
    <w:bookmarkStart w:name="z59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9 (девять) рабочих дней; </w:t>
      </w:r>
    </w:p>
    <w:bookmarkEnd w:id="559"/>
    <w:bookmarkStart w:name="z59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20 (двадцать) минут;</w:t>
      </w:r>
    </w:p>
    <w:bookmarkEnd w:id="560"/>
    <w:bookmarkStart w:name="z59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курьеру Государственной корпорации. Длительность выполнения – 15 (пятнадцать) минут.</w:t>
      </w:r>
    </w:p>
    <w:bookmarkEnd w:id="561"/>
    <w:bookmarkStart w:name="z600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62"/>
    <w:bookmarkStart w:name="z60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563"/>
    <w:bookmarkStart w:name="z60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564"/>
    <w:bookmarkStart w:name="z60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565"/>
    <w:bookmarkStart w:name="z60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 и выдает расписку о приеме соответствующих документов. </w:t>
      </w:r>
    </w:p>
    <w:bookmarkEnd w:id="566"/>
    <w:bookmarkStart w:name="z60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Стандартом, работник Государственной корпорации отказывает в приеме заявления и выдает расписку по форме согласно приложению 3 к Стандарту;</w:t>
      </w:r>
    </w:p>
    <w:bookmarkEnd w:id="567"/>
    <w:bookmarkStart w:name="z60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корпорации; </w:t>
      </w:r>
    </w:p>
    <w:bookmarkEnd w:id="568"/>
    <w:bookmarkStart w:name="z60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569"/>
    <w:bookmarkStart w:name="z60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накопительный сектор Государственной корпорации передает документы курьеру Государственной корпорации; </w:t>
      </w:r>
    </w:p>
    <w:bookmarkEnd w:id="570"/>
    <w:bookmarkStart w:name="z60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571"/>
    <w:bookmarkStart w:name="z61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подразделения или должностные лица, уполномоченные направлять запрос услугодателя: </w:t>
      </w:r>
    </w:p>
    <w:bookmarkEnd w:id="572"/>
    <w:bookmarkStart w:name="z61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573"/>
    <w:bookmarkStart w:name="z61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574"/>
    <w:bookmarkStart w:name="z61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575"/>
    <w:bookmarkStart w:name="z61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576"/>
    <w:bookmarkStart w:name="z61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77"/>
    <w:bookmarkStart w:name="z61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bookmarkEnd w:id="578"/>
    <w:bookmarkStart w:name="z61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579"/>
    <w:bookmarkStart w:name="z61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80"/>
    <w:bookmarkStart w:name="z61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портала сообщения об отказе в авторизации в связи с имеющимися нарушениями в данных услугополучателя;</w:t>
      </w:r>
    </w:p>
    <w:bookmarkEnd w:id="581"/>
    <w:bookmarkStart w:name="z62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582"/>
    <w:bookmarkStart w:name="z62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83"/>
    <w:bookmarkStart w:name="z62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84"/>
    <w:bookmarkStart w:name="z62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585"/>
    <w:bookmarkStart w:name="z62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586"/>
    <w:bookmarkStart w:name="z62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587"/>
    <w:bookmarkStart w:name="z62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88"/>
    <w:bookmarkStart w:name="z62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589"/>
    <w:bookmarkStart w:name="z62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590"/>
    <w:bookmarkStart w:name="z62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1"/>
    <w:bookmarkStart w:name="z63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92"/>
    <w:bookmarkStart w:name="z63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593"/>
    <w:bookmarkStart w:name="z63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</w:t>
      </w:r>
    </w:p>
    <w:bookmarkEnd w:id="594"/>
    <w:bookmarkStart w:name="z63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595"/>
    <w:bookmarkStart w:name="z63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местный исполнительный орган </w:t>
      </w:r>
    </w:p>
    <w:bookmarkEnd w:id="596"/>
    <w:bookmarkStart w:name="z63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597"/>
    <w:bookmarkStart w:name="z63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ГК – информационная система Государственной корпорации</w:t>
      </w:r>
    </w:p>
    <w:bookmarkEnd w:id="598"/>
    <w:bookmarkStart w:name="z63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599"/>
    <w:bookmarkStart w:name="z63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6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опекунам или попечителям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640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01"/>
    <w:bookmarkStart w:name="z64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2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2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3"/>
    <w:bookmarkStart w:name="z64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4"/>
    <w:p>
      <w:pPr>
        <w:spacing w:after="0"/>
        <w:ind w:left="0"/>
        <w:jc w:val="both"/>
      </w:pPr>
      <w:r>
        <w:drawing>
          <wp:inline distT="0" distB="0" distL="0" distR="0">
            <wp:extent cx="55626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опекунам или попечителям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645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605"/>
    <w:bookmarkStart w:name="z64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6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 бизнес-процессов оказания государственной услуги при оказании государственной услуги через портал</w:t>
      </w:r>
    </w:p>
    <w:bookmarkEnd w:id="607"/>
    <w:bookmarkStart w:name="z64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8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9"/>
    <w:bookmarkStart w:name="z65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0"/>
    <w:p>
      <w:pPr>
        <w:spacing w:after="0"/>
        <w:ind w:left="0"/>
        <w:jc w:val="both"/>
      </w:pPr>
      <w:r>
        <w:drawing>
          <wp:inline distT="0" distB="0" distL="0" distR="0">
            <wp:extent cx="62738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653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611"/>
    <w:bookmarkStart w:name="z654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2"/>
    <w:bookmarkStart w:name="z65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-государственная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613"/>
    <w:bookmarkStart w:name="z65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14"/>
    <w:bookmarkStart w:name="z65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15"/>
    <w:bookmarkStart w:name="z65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16"/>
    <w:bookmarkStart w:name="z65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17"/>
    <w:bookmarkStart w:name="z66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утвержденному приказом Министра образования и науки Республики Казахстан от 24 марта 2016 года № 210 (зарегистрированным в Реестре государственной регистрации нормативных правовых актов за номером 13670)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8"/>
    <w:bookmarkStart w:name="z66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 (или) бумажная. </w:t>
      </w:r>
    </w:p>
    <w:bookmarkEnd w:id="619"/>
    <w:bookmarkStart w:name="z66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620"/>
    <w:bookmarkStart w:name="z66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21"/>
    <w:bookmarkStart w:name="z664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2"/>
    <w:bookmarkStart w:name="z66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623"/>
    <w:bookmarkStart w:name="z66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624"/>
    <w:bookmarkStart w:name="z66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 и регистрацию документов услугополучателя. Длительность выполнения – 15 (пятнадцать) минут; </w:t>
      </w:r>
    </w:p>
    <w:bookmarkEnd w:id="625"/>
    <w:bookmarkStart w:name="z66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626"/>
    <w:bookmarkStart w:name="z66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 </w:t>
      </w:r>
    </w:p>
    <w:bookmarkEnd w:id="627"/>
    <w:bookmarkStart w:name="z67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</w:t>
      </w:r>
    </w:p>
    <w:bookmarkEnd w:id="628"/>
    <w:bookmarkStart w:name="z67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</w:p>
    <w:bookmarkEnd w:id="629"/>
    <w:bookmarkStart w:name="z67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и при обращении на портал – 5 (пять) рабочих дней.</w:t>
      </w:r>
    </w:p>
    <w:bookmarkEnd w:id="630"/>
    <w:bookmarkStart w:name="z67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631"/>
    <w:bookmarkStart w:name="z67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632"/>
    <w:bookmarkStart w:name="z67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решение либо мотивированный ответ об отказе в оказании государственной услуги сотрудником услугодателя, которое служит основанием для начала выполнения действия 4, указанного в пункте 5 настоящего Регламента. </w:t>
      </w:r>
    </w:p>
    <w:bookmarkEnd w:id="633"/>
    <w:bookmarkStart w:name="z67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634"/>
    <w:bookmarkStart w:name="z67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результата оказания государственной услуги услугополучателю согласно приложению 1 к Стандарту.</w:t>
      </w:r>
    </w:p>
    <w:bookmarkEnd w:id="635"/>
    <w:bookmarkStart w:name="z678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6"/>
    <w:bookmarkStart w:name="z67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7"/>
    <w:bookmarkStart w:name="z68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638"/>
    <w:bookmarkStart w:name="z68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639"/>
    <w:bookmarkStart w:name="z68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640"/>
    <w:bookmarkStart w:name="z68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641"/>
    <w:bookmarkStart w:name="z68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и регистрацию документов услугополучателя. Длительность выполнения – 15 (пятнадцать) минут; </w:t>
      </w:r>
    </w:p>
    <w:bookmarkEnd w:id="642"/>
    <w:bookmarkStart w:name="z68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643"/>
    <w:bookmarkStart w:name="z68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</w:t>
      </w:r>
    </w:p>
    <w:bookmarkEnd w:id="644"/>
    <w:bookmarkStart w:name="z68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15 (пятнадцать) минут;</w:t>
      </w:r>
    </w:p>
    <w:bookmarkEnd w:id="645"/>
    <w:bookmarkStart w:name="z68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</w:p>
    <w:bookmarkEnd w:id="646"/>
    <w:bookmarkStart w:name="z689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использованием информационных систем в процессе оказания государственной услуги</w:t>
      </w:r>
    </w:p>
    <w:bookmarkEnd w:id="647"/>
    <w:bookmarkStart w:name="z69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на портал и представляют документы, предусмотренные пунктом 9 Стандарта.</w:t>
      </w:r>
    </w:p>
    <w:bookmarkEnd w:id="648"/>
    <w:bookmarkStart w:name="z69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649"/>
    <w:bookmarkStart w:name="z69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50"/>
    <w:bookmarkStart w:name="z69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</w:t>
      </w:r>
    </w:p>
    <w:bookmarkEnd w:id="651"/>
    <w:bookmarkStart w:name="z69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652"/>
    <w:bookmarkStart w:name="z69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653"/>
    <w:bookmarkStart w:name="z69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54"/>
    <w:bookmarkStart w:name="z69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55"/>
    <w:bookmarkStart w:name="z69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56"/>
    <w:bookmarkStart w:name="z69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57"/>
    <w:bookmarkStart w:name="z70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658"/>
    <w:bookmarkStart w:name="z70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659"/>
    <w:bookmarkStart w:name="z70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660"/>
    <w:bookmarkStart w:name="z70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61"/>
    <w:bookmarkStart w:name="z70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662"/>
    <w:bookmarkStart w:name="z70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663"/>
    <w:bookmarkStart w:name="z70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4"/>
    <w:bookmarkStart w:name="z70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65"/>
    <w:bookmarkStart w:name="z70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666"/>
    <w:bookmarkStart w:name="z70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667"/>
    <w:bookmarkStart w:name="z71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 государственная база данных "Физические лица"</w:t>
      </w:r>
    </w:p>
    <w:bookmarkEnd w:id="668"/>
    <w:bookmarkStart w:name="z71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МИО– местный исполнительный орган</w:t>
      </w:r>
    </w:p>
    <w:bookmarkEnd w:id="669"/>
    <w:bookmarkStart w:name="z71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670"/>
    <w:bookmarkStart w:name="z71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671"/>
    <w:bookmarkStart w:name="z71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6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716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73"/>
    <w:bookmarkStart w:name="z71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4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8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5"/>
    <w:bookmarkStart w:name="z71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6"/>
    <w:p>
      <w:pPr>
        <w:spacing w:after="0"/>
        <w:ind w:left="0"/>
        <w:jc w:val="both"/>
      </w:pPr>
      <w:r>
        <w:drawing>
          <wp:inline distT="0" distB="0" distL="0" distR="0">
            <wp:extent cx="57404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721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677"/>
    <w:bookmarkStart w:name="z72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8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3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679"/>
    <w:bookmarkStart w:name="z72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0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1"/>
    <w:bookmarkStart w:name="z72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2"/>
    <w:p>
      <w:pPr>
        <w:spacing w:after="0"/>
        <w:ind w:left="0"/>
        <w:jc w:val="both"/>
      </w:pPr>
      <w:r>
        <w:drawing>
          <wp:inline distT="0" distB="0" distL="0" distR="0">
            <wp:extent cx="67818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72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683"/>
    <w:bookmarkStart w:name="z730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4"/>
    <w:bookmarkStart w:name="z73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685"/>
    <w:bookmarkStart w:name="z73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686"/>
    <w:bookmarkStart w:name="z73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87"/>
    <w:bookmarkStart w:name="z73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88"/>
    <w:bookmarkStart w:name="z73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осуществляются через канцелярию услугодателя. </w:t>
      </w:r>
    </w:p>
    <w:bookmarkEnd w:id="689"/>
    <w:bookmarkStart w:name="z73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90"/>
    <w:bookmarkStart w:name="z73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691"/>
    <w:bookmarkStart w:name="z73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за номером 12366)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92"/>
    <w:bookmarkStart w:name="z73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 (ами) в усыновители по форме согласно приложению 2 к Стандарту (далее - уведомление).</w:t>
      </w:r>
    </w:p>
    <w:bookmarkEnd w:id="693"/>
    <w:bookmarkStart w:name="z74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граждан быть кандидатом(ами) в усыновители.</w:t>
      </w:r>
    </w:p>
    <w:bookmarkEnd w:id="694"/>
    <w:bookmarkStart w:name="z74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 (или) бумажная. </w:t>
      </w:r>
    </w:p>
    <w:bookmarkEnd w:id="695"/>
    <w:bookmarkStart w:name="z742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96"/>
    <w:bookmarkStart w:name="z74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электронной цифровой подписью (далее - ЭЦП) услугополучателя.</w:t>
      </w:r>
    </w:p>
    <w:bookmarkEnd w:id="697"/>
    <w:bookmarkStart w:name="z74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698"/>
    <w:bookmarkStart w:name="z74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документов услугополучателя. Длительность выполнения – 30 (тридцать) минут;</w:t>
      </w:r>
    </w:p>
    <w:bookmarkEnd w:id="699"/>
    <w:bookmarkStart w:name="z74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20 (двадцать) минут;</w:t>
      </w:r>
    </w:p>
    <w:bookmarkEnd w:id="700"/>
    <w:bookmarkStart w:name="z74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заключение либо мотивированный ответ об отказе в оказании государственной услуги и передает руководителю услугодателя. Длительность выполнения – 14 (четырнадцать) календарных дней;</w:t>
      </w:r>
    </w:p>
    <w:bookmarkEnd w:id="701"/>
    <w:bookmarkStart w:name="z74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702"/>
    <w:bookmarkStart w:name="z74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услугополучателю результат оказания государственной услуги. Длительность выполнения – 30 (тридцать) минут.</w:t>
      </w:r>
    </w:p>
    <w:bookmarkEnd w:id="703"/>
    <w:bookmarkStart w:name="z75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– 15 (пятнадцать) календарных дней.</w:t>
      </w:r>
    </w:p>
    <w:bookmarkEnd w:id="704"/>
    <w:bookmarkStart w:name="z75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705"/>
    <w:bookmarkStart w:name="z75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706"/>
    <w:bookmarkStart w:name="z75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заключение, которое служит основанием для начала выполнения действия 4, указанного в пункте 5 настоящего Регламента. </w:t>
      </w:r>
    </w:p>
    <w:bookmarkEnd w:id="707"/>
    <w:bookmarkStart w:name="z75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708"/>
    <w:bookmarkStart w:name="z75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результата оказания государственной услуги услугополучателю.</w:t>
      </w:r>
    </w:p>
    <w:bookmarkEnd w:id="709"/>
    <w:bookmarkStart w:name="z756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0"/>
    <w:bookmarkStart w:name="z75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1"/>
    <w:bookmarkStart w:name="z75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12"/>
    <w:bookmarkStart w:name="z75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13"/>
    <w:bookmarkStart w:name="z76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714"/>
    <w:bookmarkStart w:name="z76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15"/>
    <w:bookmarkStart w:name="z76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услугополучателя. Длительность выполнения – 30 (тридцать) минут;</w:t>
      </w:r>
    </w:p>
    <w:bookmarkEnd w:id="716"/>
    <w:bookmarkStart w:name="z76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20 (двадцать) минут;</w:t>
      </w:r>
    </w:p>
    <w:bookmarkEnd w:id="717"/>
    <w:bookmarkStart w:name="z76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заключение либо мотивированный ответ об отказе в оказании государственной услуги и передает руководителю услугодателя. Длительность выполнения – 14 (четырнадцать) календарных дней;</w:t>
      </w:r>
    </w:p>
    <w:bookmarkEnd w:id="718"/>
    <w:bookmarkStart w:name="z76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20 (двадцать) минут; </w:t>
      </w:r>
    </w:p>
    <w:bookmarkEnd w:id="719"/>
    <w:bookmarkStart w:name="z76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передает услугополучателю результат оказания государственной услуги. Длительность выполнения – 30 (тридцать) минут. </w:t>
      </w:r>
    </w:p>
    <w:bookmarkEnd w:id="720"/>
    <w:bookmarkStart w:name="z767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21"/>
    <w:bookmarkStart w:name="z76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22"/>
    <w:bookmarkStart w:name="z76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bookmarkEnd w:id="723"/>
    <w:bookmarkStart w:name="z77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 для получения государственной услуги;</w:t>
      </w:r>
    </w:p>
    <w:bookmarkEnd w:id="724"/>
    <w:bookmarkStart w:name="z77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725"/>
    <w:bookmarkStart w:name="z77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26"/>
    <w:bookmarkStart w:name="z77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727"/>
    <w:bookmarkStart w:name="z77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728"/>
    <w:bookmarkStart w:name="z77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29"/>
    <w:bookmarkStart w:name="z77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730"/>
    <w:bookmarkStart w:name="z77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731"/>
    <w:bookmarkStart w:name="z77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732"/>
    <w:bookmarkStart w:name="z77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733"/>
    <w:bookmarkStart w:name="z78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734"/>
    <w:bookmarkStart w:name="z78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услугодателя:</w:t>
      </w:r>
    </w:p>
    <w:bookmarkEnd w:id="735"/>
    <w:bookmarkStart w:name="z78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АРМ ИС РШЭП для оказания государственной услуги; </w:t>
      </w:r>
    </w:p>
    <w:bookmarkEnd w:id="736"/>
    <w:bookmarkStart w:name="z78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АРМ ИС РШЭП подлинности данных о зарегистрированном сотруднике услугодателя через логин и пароль; </w:t>
      </w:r>
    </w:p>
    <w:bookmarkEnd w:id="737"/>
    <w:bookmarkStart w:name="z78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АРМ ИС РШЭП сообщения об отказе в авторизации в связи с имеющимися нарушениями в данных сотрудника услугодателя;</w:t>
      </w:r>
    </w:p>
    <w:bookmarkEnd w:id="738"/>
    <w:bookmarkStart w:name="z78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авторизация в АРМ ИС РШЭП; </w:t>
      </w:r>
    </w:p>
    <w:bookmarkEnd w:id="739"/>
    <w:bookmarkStart w:name="z78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услугодателем услуги, вывод на экран формы запроса для оказания государственной услуги и заполнение услугодателем формы (ввод данных) с учетом ее структуры и форматных требований;</w:t>
      </w:r>
    </w:p>
    <w:bookmarkEnd w:id="740"/>
    <w:bookmarkStart w:name="z78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направление запроса данных в ГБД ФЛ об услугополучателе; </w:t>
      </w:r>
    </w:p>
    <w:bookmarkEnd w:id="741"/>
    <w:bookmarkStart w:name="z78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обработка данных услугополучателя, в том числе рассмотрение его заявления; </w:t>
      </w:r>
    </w:p>
    <w:bookmarkEnd w:id="742"/>
    <w:bookmarkStart w:name="z78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в АРМ ИС РШЭП подлинности данных услугополучателя; </w:t>
      </w:r>
    </w:p>
    <w:bookmarkEnd w:id="743"/>
    <w:bookmarkStart w:name="z79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 </w:t>
      </w:r>
    </w:p>
    <w:bookmarkEnd w:id="744"/>
    <w:bookmarkStart w:name="z79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оказания государственной услуги.</w:t>
      </w:r>
    </w:p>
    <w:bookmarkEnd w:id="745"/>
    <w:bookmarkStart w:name="z79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746"/>
    <w:bookmarkStart w:name="z79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7"/>
    <w:bookmarkStart w:name="z79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48"/>
    <w:bookmarkStart w:name="z79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749"/>
    <w:bookmarkStart w:name="z79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</w:t>
      </w:r>
    </w:p>
    <w:bookmarkEnd w:id="750"/>
    <w:bookmarkStart w:name="z79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751"/>
    <w:bookmarkStart w:name="z79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местный исполнительный орган </w:t>
      </w:r>
    </w:p>
    <w:bookmarkEnd w:id="752"/>
    <w:bookmarkStart w:name="z79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753"/>
    <w:bookmarkStart w:name="z80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754"/>
    <w:bookmarkStart w:name="z80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7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803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56"/>
    <w:bookmarkStart w:name="z80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7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5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58"/>
    <w:bookmarkStart w:name="z80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9"/>
    <w:p>
      <w:pPr>
        <w:spacing w:after="0"/>
        <w:ind w:left="0"/>
        <w:jc w:val="both"/>
      </w:pPr>
      <w:r>
        <w:drawing>
          <wp:inline distT="0" distB="0" distL="0" distR="0">
            <wp:extent cx="54737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808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</w:t>
      </w:r>
    </w:p>
    <w:bookmarkEnd w:id="760"/>
    <w:bookmarkStart w:name="z80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1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0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портал</w:t>
      </w:r>
    </w:p>
    <w:bookmarkEnd w:id="762"/>
    <w:bookmarkStart w:name="z81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3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2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4"/>
    <w:bookmarkStart w:name="z81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5"/>
    <w:p>
      <w:pPr>
        <w:spacing w:after="0"/>
        <w:ind w:left="0"/>
        <w:jc w:val="both"/>
      </w:pPr>
      <w:r>
        <w:drawing>
          <wp:inline distT="0" distB="0" distL="0" distR="0">
            <wp:extent cx="71501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816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766"/>
    <w:bookmarkStart w:name="z817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7"/>
    <w:bookmarkStart w:name="z81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(далее – услугодатель). </w:t>
      </w:r>
    </w:p>
    <w:bookmarkEnd w:id="768"/>
    <w:bookmarkStart w:name="z81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69"/>
    <w:bookmarkStart w:name="z82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канцелярию услугодателя;</w:t>
      </w:r>
    </w:p>
    <w:bookmarkEnd w:id="770"/>
    <w:bookmarkStart w:name="z82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веб-портал "электронного правительства" www.egov.kz (далее – портал).</w:t>
      </w:r>
    </w:p>
    <w:bookmarkEnd w:id="771"/>
    <w:bookmarkStart w:name="z82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 – электронная (частично автоматизированная) и (или) бумажная.</w:t>
      </w:r>
    </w:p>
    <w:bookmarkEnd w:id="772"/>
    <w:bookmarkStart w:name="z82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3.Результат оказания государственной услуги -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утвержденному приказом Министра образования и науки Республики Казахстан от 24 марта 2016 года № 210 (зарегистрированным в Реестре государственной регистрации нормативных правовых актов за номером 13670)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73"/>
    <w:bookmarkStart w:name="z82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774"/>
    <w:bookmarkStart w:name="z82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775"/>
    <w:bookmarkStart w:name="z82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76"/>
    <w:bookmarkStart w:name="z827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7"/>
    <w:bookmarkStart w:name="z82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778"/>
    <w:bookmarkStart w:name="z82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779"/>
    <w:bookmarkStart w:name="z83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 и регистрацию документов услугополучателя. Длительность выполнения – 15 (пятнадцать) минут; </w:t>
      </w:r>
    </w:p>
    <w:bookmarkEnd w:id="780"/>
    <w:bookmarkStart w:name="z83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781"/>
    <w:bookmarkStart w:name="z83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9 (девять) рабочих дней;</w:t>
      </w:r>
    </w:p>
    <w:bookmarkEnd w:id="782"/>
    <w:bookmarkStart w:name="z83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</w:t>
      </w:r>
    </w:p>
    <w:bookmarkEnd w:id="783"/>
    <w:bookmarkStart w:name="z83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</w:p>
    <w:bookmarkEnd w:id="784"/>
    <w:bookmarkStart w:name="z83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и при обращении на портал – 10 (десять) рабочих дней.</w:t>
      </w:r>
    </w:p>
    <w:bookmarkEnd w:id="785"/>
    <w:bookmarkStart w:name="z83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786"/>
    <w:bookmarkStart w:name="z83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787"/>
    <w:bookmarkStart w:name="z83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решение либо мотивированный ответ об отказе в оказании государственной услуги сотрудником услугодателя, которое служит основанием для начала выполнения действия 4, указанного в пункте 5 настоящего Регламента. </w:t>
      </w:r>
    </w:p>
    <w:bookmarkEnd w:id="788"/>
    <w:bookmarkStart w:name="z83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789"/>
    <w:bookmarkStart w:name="z84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результата оказания государственной услуги услугополучателю.</w:t>
      </w:r>
    </w:p>
    <w:bookmarkEnd w:id="790"/>
    <w:bookmarkStart w:name="z841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структурныхподразделений (работников) услугодателя в процессе оказания государственной услуги</w:t>
      </w:r>
    </w:p>
    <w:bookmarkEnd w:id="791"/>
    <w:bookmarkStart w:name="z84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2"/>
    <w:bookmarkStart w:name="z84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793"/>
    <w:bookmarkStart w:name="z84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94"/>
    <w:bookmarkStart w:name="z84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795"/>
    <w:bookmarkStart w:name="z84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96"/>
    <w:bookmarkStart w:name="z84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и регистрацию документов услугополучателя. Длительность выполнения – 15 (пятнадцать) минут; </w:t>
      </w:r>
    </w:p>
    <w:bookmarkEnd w:id="797"/>
    <w:bookmarkStart w:name="z84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798"/>
    <w:bookmarkStart w:name="z84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решение либо мотивированный ответ об отказе в оказании государственной услуги и передает руководителю услугодателя. Длительность выполнения – 9 (девять) рабочих дней; </w:t>
      </w:r>
    </w:p>
    <w:bookmarkEnd w:id="799"/>
    <w:bookmarkStart w:name="z85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15 (пятнадцать) минут;</w:t>
      </w:r>
    </w:p>
    <w:bookmarkEnd w:id="800"/>
    <w:bookmarkStart w:name="z85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</w:p>
    <w:bookmarkEnd w:id="801"/>
    <w:bookmarkStart w:name="z852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использованием информационных систем в процессе оказания государственной услуги</w:t>
      </w:r>
    </w:p>
    <w:bookmarkEnd w:id="802"/>
    <w:bookmarkStart w:name="z85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на портал и представляют документы, предусмотренные пунктом 9 Стандарта.</w:t>
      </w:r>
    </w:p>
    <w:bookmarkEnd w:id="803"/>
    <w:bookmarkStart w:name="z85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804"/>
    <w:bookmarkStart w:name="z85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805"/>
    <w:bookmarkStart w:name="z85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</w:t>
      </w:r>
    </w:p>
    <w:bookmarkEnd w:id="806"/>
    <w:bookmarkStart w:name="z85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807"/>
    <w:bookmarkStart w:name="z85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808"/>
    <w:bookmarkStart w:name="z85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09"/>
    <w:bookmarkStart w:name="z86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810"/>
    <w:bookmarkStart w:name="z86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811"/>
    <w:bookmarkStart w:name="z86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12"/>
    <w:bookmarkStart w:name="z86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813"/>
    <w:bookmarkStart w:name="z86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814"/>
    <w:bookmarkStart w:name="z86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815"/>
    <w:bookmarkStart w:name="z86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816"/>
    <w:bookmarkStart w:name="z86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817"/>
    <w:bookmarkStart w:name="z86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818"/>
    <w:bookmarkStart w:name="z86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9"/>
    <w:bookmarkStart w:name="z87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20"/>
    <w:bookmarkStart w:name="z87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821"/>
    <w:bookmarkStart w:name="z87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</w:t>
      </w:r>
    </w:p>
    <w:bookmarkEnd w:id="822"/>
    <w:bookmarkStart w:name="z87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823"/>
    <w:bookmarkStart w:name="z87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824"/>
    <w:bookmarkStart w:name="z87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825"/>
    <w:bookmarkStart w:name="z87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826"/>
    <w:bookmarkStart w:name="z87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8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усыновлением ребенка-сироты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879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28"/>
    <w:bookmarkStart w:name="z88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9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1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0"/>
    <w:bookmarkStart w:name="z88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1"/>
    <w:p>
      <w:pPr>
        <w:spacing w:after="0"/>
        <w:ind w:left="0"/>
        <w:jc w:val="both"/>
      </w:pPr>
      <w:r>
        <w:drawing>
          <wp:inline distT="0" distB="0" distL="0" distR="0">
            <wp:extent cx="59436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усыновлением ребенка-сироты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884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832"/>
    <w:bookmarkStart w:name="z88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3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6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834"/>
    <w:bookmarkStart w:name="z88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5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8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6"/>
    <w:bookmarkStart w:name="z88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7"/>
    <w:p>
      <w:pPr>
        <w:spacing w:after="0"/>
        <w:ind w:left="0"/>
        <w:jc w:val="both"/>
      </w:pPr>
      <w:r>
        <w:drawing>
          <wp:inline distT="0" distB="0" distL="0" distR="0">
            <wp:extent cx="71120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2015 года № 225 </w:t>
            </w:r>
          </w:p>
        </w:tc>
      </w:tr>
    </w:tbl>
    <w:bookmarkStart w:name="z892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838"/>
    <w:bookmarkStart w:name="z893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9"/>
    <w:bookmarkStart w:name="z89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организациями образования, местными исполнительными органами области, районов, городов (далее - услугодатель). </w:t>
      </w:r>
    </w:p>
    <w:bookmarkEnd w:id="840"/>
    <w:bookmarkStart w:name="z89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41"/>
    <w:bookmarkStart w:name="z89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42"/>
    <w:bookmarkStart w:name="z89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43"/>
    <w:bookmarkStart w:name="z89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44"/>
    <w:bookmarkStart w:name="z89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приказом Министра образования и науки Республики Казахстан от 13 апреля 2017 года № 198 (зарегистрированным в Реестре государственной регистрации нормативных правовых актов за номером 11184) (далее – Стандарт). </w:t>
      </w:r>
    </w:p>
    <w:bookmarkEnd w:id="845"/>
    <w:bookmarkStart w:name="z900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6"/>
    <w:bookmarkStart w:name="z90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47"/>
    <w:bookmarkStart w:name="z90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848"/>
    <w:bookmarkStart w:name="z90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сотрудником канцелярии услугодателя и передача документов руководителю услугодателя. В случаях представления услугополучателем неполного пакета документов согласно перечню, предусмотренному пунктом 9 Стандарта или документов с истекшим сроком действия услугодатель отказывает в приеме пакета документов. Длительность выполнения – 10 (десять) минут;</w:t>
      </w:r>
    </w:p>
    <w:bookmarkEnd w:id="849"/>
    <w:bookmarkStart w:name="z90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их специалисту услугодателя. Длительность выполнения - 5 (пять) минут;</w:t>
      </w:r>
    </w:p>
    <w:bookmarkEnd w:id="850"/>
    <w:bookmarkStart w:name="z90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специалистом услугодателя и подготовка результата, либо мотивированного ответа об отказе в оказании государственной услуги и передача его руководителю услугодателя. Длительность выполнения - 4 (четыре) рабочих дня;</w:t>
      </w:r>
    </w:p>
    <w:bookmarkEnd w:id="851"/>
    <w:bookmarkStart w:name="z90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- 15 (пятнадцать) минут;</w:t>
      </w:r>
    </w:p>
    <w:bookmarkEnd w:id="852"/>
    <w:bookmarkStart w:name="z90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выдает услугополучателю результат оказания государственной услуги. Длительность выполнения - 15 (пятнадцать) минут.</w:t>
      </w:r>
    </w:p>
    <w:bookmarkEnd w:id="853"/>
    <w:bookmarkStart w:name="z90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 - 5 (пять) рабочих дней.</w:t>
      </w:r>
    </w:p>
    <w:bookmarkEnd w:id="854"/>
    <w:bookmarkStart w:name="z90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855"/>
    <w:bookmarkStart w:name="z91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856"/>
    <w:bookmarkStart w:name="z91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являются завизированные документы услугополучателя, которые служат основанием для выполнения действия 3, указанного в пункте 5 настоящего Регламента. </w:t>
      </w:r>
    </w:p>
    <w:bookmarkEnd w:id="857"/>
    <w:bookmarkStart w:name="z91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подготовка результата оказания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858"/>
    <w:bookmarkStart w:name="z91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 является подписанный результат оказания государственной услуги, который служит основанием для выполнения действия 5, указанного в пункте 5 настоящего Регламента. </w:t>
      </w:r>
    </w:p>
    <w:bookmarkEnd w:id="859"/>
    <w:bookmarkStart w:name="z91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канцелярией услугодателя результата оказания государственной услуги услугополучателю.</w:t>
      </w:r>
    </w:p>
    <w:bookmarkEnd w:id="860"/>
    <w:bookmarkStart w:name="z915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1"/>
    <w:bookmarkStart w:name="z91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62"/>
    <w:bookmarkStart w:name="z91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63"/>
    <w:bookmarkStart w:name="z91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64"/>
    <w:bookmarkStart w:name="z91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865"/>
    <w:bookmarkStart w:name="z92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866"/>
    <w:bookmarkStart w:name="z92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услугополучателя сотрудником канцелярии услугодателя и передача документов руководителю услугодателя.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документов с истекшим сроком действия услугодатель отказывает в приеме пакета документов. Длительность выполнения – 10 (десять) минут;</w:t>
      </w:r>
    </w:p>
    <w:bookmarkEnd w:id="867"/>
    <w:bookmarkStart w:name="z92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их специалисту услугодателя. Длительность выполнения - 5 (пять) минут;</w:t>
      </w:r>
    </w:p>
    <w:bookmarkEnd w:id="868"/>
    <w:bookmarkStart w:name="z92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специалистом услугодателя и подготовка результата либо мотивированного ответа об отказе в оказании государственной услуги и передача его руководителю услугодателя. Длительность выполнения - 4 (четыре) рабочих дня;</w:t>
      </w:r>
    </w:p>
    <w:bookmarkEnd w:id="869"/>
    <w:bookmarkStart w:name="z92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руководителем услугодателя результат оказания государственной услуги и передача его в канцелярию услугодателя. Длительность выполнения – 15 (пятнадцать) минут; </w:t>
      </w:r>
    </w:p>
    <w:bookmarkEnd w:id="870"/>
    <w:bookmarkStart w:name="z92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результат оказания госудраственной услуги. Длительность выполнения - 15 (пятнадцать) минут.</w:t>
      </w:r>
    </w:p>
    <w:bookmarkEnd w:id="871"/>
    <w:bookmarkStart w:name="z926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72"/>
    <w:bookmarkStart w:name="z92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</w:p>
    <w:bookmarkEnd w:id="873"/>
    <w:bookmarkStart w:name="z92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</w:p>
    <w:bookmarkEnd w:id="874"/>
    <w:bookmarkStart w:name="z92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875"/>
    <w:bookmarkStart w:name="z93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</w:p>
    <w:bookmarkEnd w:id="876"/>
    <w:bookmarkStart w:name="z93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в информационной системе "Центр обслуживания населения" (далее – ИС ЦОН) для оказания государственной услуги;</w:t>
      </w:r>
    </w:p>
    <w:bookmarkEnd w:id="877"/>
    <w:bookmarkStart w:name="z93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ЦОН подлинности данных о зарегистрированном операторе через электронно-цифровую подпись (далее – ЭЦП);</w:t>
      </w:r>
    </w:p>
    <w:bookmarkEnd w:id="878"/>
    <w:bookmarkStart w:name="z93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корпорации;</w:t>
      </w:r>
    </w:p>
    <w:bookmarkEnd w:id="879"/>
    <w:bookmarkStart w:name="z93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880"/>
    <w:bookmarkStart w:name="z93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услугополучателя;</w:t>
      </w:r>
    </w:p>
    <w:bookmarkEnd w:id="881"/>
    <w:bookmarkStart w:name="z93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ФЛ;</w:t>
      </w:r>
    </w:p>
    <w:bookmarkEnd w:id="882"/>
    <w:bookmarkStart w:name="z93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ФЛ;</w:t>
      </w:r>
    </w:p>
    <w:bookmarkEnd w:id="883"/>
    <w:bookmarkStart w:name="z93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884"/>
    <w:bookmarkStart w:name="z93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выдача расписки услугополучателю;</w:t>
      </w:r>
    </w:p>
    <w:bookmarkEnd w:id="885"/>
    <w:bookmarkStart w:name="z94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электронного документа (запроса услугополучателя) подписанного ЭЦП оператора Государственной корпорации через ШЭП в автоматизированное рабочее место регионального шлюза "электронного правительства" (далее - АРМ РШЭП);</w:t>
      </w:r>
    </w:p>
    <w:bookmarkEnd w:id="886"/>
    <w:bookmarkStart w:name="z94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обработка государственной услуги и формирование специалистом услугодателя результата оказания государственной услуги (не позднее, чем за сутки до истечения срока оказания государственной услуги, установленного Стандартом государственной услуги;</w:t>
      </w:r>
    </w:p>
    <w:bookmarkEnd w:id="887"/>
    <w:bookmarkStart w:name="z94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888"/>
    <w:bookmarkStart w:name="z94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 - 5 (пять) рабочих дней.</w:t>
      </w:r>
    </w:p>
    <w:bookmarkEnd w:id="889"/>
    <w:bookmarkStart w:name="z94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890"/>
    <w:bookmarkStart w:name="z94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</w:p>
    <w:bookmarkEnd w:id="891"/>
    <w:bookmarkStart w:name="z94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892"/>
    <w:bookmarkStart w:name="z94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оказания государственной услуги;</w:t>
      </w:r>
    </w:p>
    <w:bookmarkEnd w:id="893"/>
    <w:bookmarkStart w:name="z94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Государственной корпорации выдача готового результата оказания государственной услуги осуществляется на основании расписки, при предъявлении удостоверения личности услугополучателя (либо уполномоченного представителя по нотариально заверенной доверенности). </w:t>
      </w:r>
    </w:p>
    <w:bookmarkEnd w:id="894"/>
    <w:bookmarkStart w:name="z94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895"/>
    <w:bookmarkStart w:name="z95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8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на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 детям в загородных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пришкольных лагерях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952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897"/>
    <w:bookmarkStart w:name="z95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8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направлений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отдыха детям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загородных и пришкольных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лагерях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955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899"/>
    <w:bookmarkStart w:name="z95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0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7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01"/>
    <w:bookmarkStart w:name="z95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2"/>
    <w:p>
      <w:pPr>
        <w:spacing w:after="0"/>
        <w:ind w:left="0"/>
        <w:jc w:val="both"/>
      </w:pPr>
      <w:r>
        <w:drawing>
          <wp:inline distT="0" distB="0" distL="0" distR="0">
            <wp:extent cx="72136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292</w:t>
            </w:r>
          </w:p>
        </w:tc>
      </w:tr>
    </w:tbl>
    <w:bookmarkStart w:name="z961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903"/>
    <w:bookmarkStart w:name="z962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4"/>
    <w:bookmarkStart w:name="z96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-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905"/>
    <w:bookmarkStart w:name="z96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06"/>
    <w:bookmarkStart w:name="z96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07"/>
    <w:bookmarkStart w:name="z96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08"/>
    <w:bookmarkStart w:name="z96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09"/>
    <w:bookmarkStart w:name="z96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10"/>
    <w:bookmarkStart w:name="z96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11"/>
    <w:bookmarkStart w:name="z97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912"/>
    <w:bookmarkStart w:name="z971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3"/>
    <w:bookmarkStart w:name="z97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14"/>
    <w:bookmarkStart w:name="z97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915"/>
    <w:bookmarkStart w:name="z97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прием, регистрацию документов услугополучателя либо представленных курьером Государственной корпорации.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пакета документов. Длительность выполнения – 15 (пятнадцать) минут; </w:t>
      </w:r>
    </w:p>
    <w:bookmarkEnd w:id="916"/>
    <w:bookmarkStart w:name="z97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и передача их исполнителю услугодателя. Длительность выполнения – 15 (пятнадцать) минут;</w:t>
      </w:r>
    </w:p>
    <w:bookmarkEnd w:id="917"/>
    <w:bookmarkStart w:name="z97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услугодателя проверяет документы на соответствие предъявляемым требованиям, подготавливает разрешение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</w:t>
      </w:r>
    </w:p>
    <w:bookmarkEnd w:id="918"/>
    <w:bookmarkStart w:name="z97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</w:t>
      </w:r>
    </w:p>
    <w:bookmarkEnd w:id="919"/>
    <w:bookmarkStart w:name="z97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регистрирует результат оказания государственной услуги передает услугополучателю либо курьеру Государственной корпорации. Длительность выполнения – 15 (пятнадцать) минут.</w:t>
      </w:r>
    </w:p>
    <w:bookmarkEnd w:id="920"/>
    <w:bookmarkStart w:name="z97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и в Государственную корпорацию – 5 (пять) рабочих дней.</w:t>
      </w:r>
    </w:p>
    <w:bookmarkEnd w:id="921"/>
    <w:bookmarkStart w:name="z98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922"/>
    <w:bookmarkStart w:name="z98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что служит основанием для начала выполнения действия 2, указанного в пункте 5 настоящего Регламента. </w:t>
      </w:r>
    </w:p>
    <w:bookmarkEnd w:id="923"/>
    <w:bookmarkStart w:name="z98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что служит основанием для начала выполнения действия 3, указанного в пункте 5 настоящего Регламента. </w:t>
      </w:r>
    </w:p>
    <w:bookmarkEnd w:id="924"/>
    <w:bookmarkStart w:name="z98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разрешение либо мотивированный ответ об отказе в оказании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925"/>
    <w:bookmarkStart w:name="z98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926"/>
    <w:bookmarkStart w:name="z98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канцелярией услугодателя результата оказания государственной услуги услугополучателю либо расписка в получении результата оказания государственной услуги курьером Государственной корпорации.</w:t>
      </w:r>
    </w:p>
    <w:bookmarkEnd w:id="927"/>
    <w:bookmarkStart w:name="z986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8"/>
    <w:bookmarkStart w:name="z98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29"/>
    <w:bookmarkStart w:name="z98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930"/>
    <w:bookmarkStart w:name="z98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931"/>
    <w:bookmarkStart w:name="z99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932"/>
    <w:bookmarkStart w:name="z99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933"/>
    <w:bookmarkStart w:name="z99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прием, регистрацию документов услугополучателя либо представленных курьером Государственной корпорации.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пакета документов. Длительность выполнения – 15 (пятнадцать) минут; </w:t>
      </w:r>
    </w:p>
    <w:bookmarkEnd w:id="934"/>
    <w:bookmarkStart w:name="z99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их исполнителю услугодателя на исполнение. Длительность выполнения – 15 (пятнадцать) минут;</w:t>
      </w:r>
    </w:p>
    <w:bookmarkEnd w:id="935"/>
    <w:bookmarkStart w:name="z99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разрешение либо мотивированный ответ об отказе в оказании государственной услуги. Длительность выполнения – 4 (четыре) рабочих дня;</w:t>
      </w:r>
    </w:p>
    <w:bookmarkEnd w:id="936"/>
    <w:bookmarkStart w:name="z99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15 (пятнадцать) минут; </w:t>
      </w:r>
    </w:p>
    <w:bookmarkEnd w:id="937"/>
    <w:bookmarkStart w:name="z99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результат оказания государственной услуги передает услугополучателю либо курьеру Государственной корпорации. Длительность выполнения – 15 (пятнадцать) минут.</w:t>
      </w:r>
    </w:p>
    <w:bookmarkEnd w:id="938"/>
    <w:bookmarkStart w:name="z997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939"/>
    <w:bookmarkStart w:name="z99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940"/>
    <w:bookmarkStart w:name="z99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941"/>
    <w:bookmarkStart w:name="z100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942"/>
    <w:bookmarkStart w:name="z100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943"/>
    <w:bookmarkStart w:name="z100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Стандартом,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44"/>
    <w:bookmarkStart w:name="z100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корпорации; </w:t>
      </w:r>
    </w:p>
    <w:bookmarkEnd w:id="945"/>
    <w:bookmarkStart w:name="z100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946"/>
    <w:bookmarkStart w:name="z100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накопительный сектор Государственной корпорации передает документы курьеру Государственной корпорации; </w:t>
      </w:r>
    </w:p>
    <w:bookmarkEnd w:id="947"/>
    <w:bookmarkStart w:name="z100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948"/>
    <w:bookmarkStart w:name="z100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949"/>
    <w:bookmarkStart w:name="z100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950"/>
    <w:bookmarkStart w:name="z100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951"/>
    <w:bookmarkStart w:name="z101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952"/>
    <w:bookmarkStart w:name="z101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953"/>
    <w:bookmarkStart w:name="z101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9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свидания с ребенком родителям,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лишенным родительских прав,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оказывающие на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1014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955"/>
    <w:bookmarkStart w:name="z101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6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6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957"/>
    <w:bookmarkStart w:name="z101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8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8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59"/>
    <w:bookmarkStart w:name="z101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0"/>
    <w:p>
      <w:pPr>
        <w:spacing w:after="0"/>
        <w:ind w:left="0"/>
        <w:jc w:val="both"/>
      </w:pPr>
      <w:r>
        <w:drawing>
          <wp:inline distT="0" distB="0" distL="0" distR="0">
            <wp:extent cx="68961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header.xml" Type="http://schemas.openxmlformats.org/officeDocument/2006/relationships/header" Id="rId5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