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f95c" w14:textId="9a7f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города, поселка и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28 декабря 2018 года № 10-64-IV. Зарегистрировано Департаментом юстиции Туркестанской области 9 января 2019 года № 4870.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26 декабря 2018 года № 10-47-VI "О районном бюджете на 2019-2021 годы", зарегистрировано в Реестре государственной регистрации нормативных правовых актов за № 4860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Жетысай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1 327 746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1 178 409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1 329 825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Жана ауыл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300 851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Жана ауыл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Жылы су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288 084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2 519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Жылы су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Казыбек би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398 244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382 505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Казыбек би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Каракай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161 303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Каракай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поселка Асыката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384 507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14 489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14 489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Абай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209 987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–8 438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8 438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Абай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Атамекен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224 118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Атамекен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Ш.Дилдабеков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270 466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2 878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Ш.Дилдабеков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Ж.Ералиев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238 832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Ж.Ералиев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Кызылкум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175 885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- 3 376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Кызылкум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Макталы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158 266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163 836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5 570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Макталы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сельского округа Ынтымак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331 001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6 224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00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объем поступлений в Национальный фонд Республики Казахстан от продажи земельных участков сельскохозяйственного назначения сельского округа Ынтымак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2019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8"/>
        <w:gridCol w:w="1219"/>
        <w:gridCol w:w="1219"/>
        <w:gridCol w:w="5240"/>
        <w:gridCol w:w="28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1 327 746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1 178 409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1 178 409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1 329 825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8"/>
        <w:gridCol w:w="1219"/>
        <w:gridCol w:w="1219"/>
        <w:gridCol w:w="5240"/>
        <w:gridCol w:w="2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1 207 112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1 059 266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898"/>
        <w:gridCol w:w="1219"/>
        <w:gridCol w:w="1219"/>
        <w:gridCol w:w="5240"/>
        <w:gridCol w:w="2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1 094 448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2"/>
        <w:gridCol w:w="7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2"/>
        <w:gridCol w:w="7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Жана ауыл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2"/>
        <w:gridCol w:w="7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Жылы су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 би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2"/>
        <w:gridCol w:w="7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Казыбек би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Каракай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Абай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Атамекен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Ш.Дилдабеков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Ж.Ералиев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Қызылқұм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Қызылқұм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Қызылқұм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Қызылқұм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Макталы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47 - в редакции решения Жетысайского районного маслихата Туркестанской области от 28.11.2019 </w:t>
      </w:r>
      <w:r>
        <w:rPr>
          <w:rFonts w:ascii="Times New Roman"/>
          <w:b w:val="false"/>
          <w:i w:val="false"/>
          <w:color w:val="ff0000"/>
          <w:sz w:val="28"/>
        </w:rPr>
        <w:t>№ 23-129-VI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319 753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10-64-VI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сельского округа Ынтымак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874"/>
        <w:gridCol w:w="28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