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b3636" w14:textId="7cb36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Жетысайского районного маслихата Туркестанской области от 26 декабря 2018 года № 10-47-VI. Зарегистрировано Департаментом юстиции Туркестанской области 27 декабря 2018 года № 4860.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1)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12 декабря 2018 года № 33/347-VI "Об областном бюджете на 2019-2021 годы", зарегистрированного в Реестре государственной регистрации нормативных правовых актов за № 4843, Жетысайский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Жетысайского района на 2019-2021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39 059 828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2 232 770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15 910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42 906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36 768 242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39 101 370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275 831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378 750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102 919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- 317 373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–317 373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378 750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102 919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41 542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Жетысайского районного маслихата Туркестанской области от 13.12.2019 </w:t>
      </w:r>
      <w:r>
        <w:rPr>
          <w:rFonts w:ascii="Times New Roman"/>
          <w:b w:val="false"/>
          <w:i w:val="false"/>
          <w:color w:val="000000"/>
          <w:sz w:val="28"/>
        </w:rPr>
        <w:t>№ 24-131-VI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на 2019 год объемы бюджетных субвенций, передаваемых из районного бюджета в бюджеты города, поселка и сельских округов в сумме 3 713 867 тысяч тенге, в том числе: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Жетысай 1 030 132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Жанаауыл 270 786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Жылысу 264 081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Казыбек би 337 030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Каракай 121 993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Асыката 295 996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Абай 186 361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Атамекен 178 640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Ш.Дилдабеков 236 316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Ж.Ералиев 221 572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Кызылкум 154 204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Макталы 132 096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Ынтымак 284 720 тысяч тенге.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на 2019 год норматив распределения общей суммы поступления от индивидуального подоходного налога и социального налога: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облагаемых у источника выплаты: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бюджет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не облагаемых у источника выплаты: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бюджет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 иностранных граждан, не облагаемых у источника выплаты: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бюджет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областной бюджет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бюджет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областной бюджет – 50 процентов.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4.Утвердить резерв местного исполнительного органа района на 2019 год в размере 15 000 тысяч тенге.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на 2019 год размер бюджетных трансфертов на компенсацию потерь в связи с принятием законодательства, передаваемых из областного бюджета в бюджет района в объеме 16 944 991 тысяч тенге.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бюджетных программ развития на 2019 год, направленных на реализацию бюджетных инвестиционных проектов (программ),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бюджетных программ, не подлежащих секвестру в процессе исполнения районного бюджета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перечень бюджетных программ города, поселка и сельских округов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Учесть минимальные объемы бюджетных средств, направляемых на реализацию государственного образовательного заказа в дошкольных организациях образования в расходах бюджетов города, поселка и сельских округов,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2019 год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 в организациях, финансируемых из районного бюджета, по сравнению с окладами и ставками гражданских служащих, занимающихся этими видами деятельности в городских условиях.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Государственному учреждению "Аппарат Жетысайского районного маслихата" в установленном законодательством Республики Казахстан порядке обеспечить: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Жетысайского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Жетысайского районного маслихата после его официального опубликования.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2019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10-47-VI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Жетысайского районного маслихата Туркестанской области от 13.12.2019 </w:t>
      </w:r>
      <w:r>
        <w:rPr>
          <w:rFonts w:ascii="Times New Roman"/>
          <w:b w:val="false"/>
          <w:i w:val="false"/>
          <w:color w:val="ff0000"/>
          <w:sz w:val="28"/>
        </w:rPr>
        <w:t>№ 24-131-VI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58"/>
        <w:gridCol w:w="1030"/>
        <w:gridCol w:w="1031"/>
        <w:gridCol w:w="6064"/>
        <w:gridCol w:w="26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39 059 828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2 232 770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1 455 518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1 455 518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622 707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622 707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103 180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88 536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41 097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41 097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36 768 242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36 768 242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36 768 242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39 101 370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251 736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199 342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175 801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155 396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49 085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43 785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42 815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66 139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43 816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43 816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43 816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20 235 679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247 210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247 210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53 978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193 232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19 483 699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15 233 810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15 113 629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120 181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4 249 889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4 249 889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504 770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504 770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430 402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10 276 019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7 947 740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7 946 386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7 946 386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2 157 649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2 157 649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1 144 112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159 044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164 429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131 554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431 499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92 601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170 630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170 630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128 708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1 898 050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544 233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499 422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499 422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44 811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951 997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950 936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109 512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828 620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401 820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401 820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58 278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341 485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448 777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131 792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131 792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131 792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148 523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147 523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110 933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97 737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86 812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78 530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70 725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368 229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368 229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368 229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368 229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329 112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158 832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133 929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94 411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125 979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125 979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125 979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69 556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69 556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49 353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918 845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901 299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901 299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171 234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123 302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606 763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497 412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477 729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477 729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467 729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3 715 703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3 715 703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3 715 703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3 713 867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378 750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378 750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378 750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378 750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102 919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102 919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102 919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102 919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-317 373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378 750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378 750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378 750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102 919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102 919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102 919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102 919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102 919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10-47-VI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788"/>
        <w:gridCol w:w="1070"/>
        <w:gridCol w:w="1070"/>
        <w:gridCol w:w="5824"/>
        <w:gridCol w:w="27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23 553 076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1 429 669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716 168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716 168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485 423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485 423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138 547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22 088 136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22 088 136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22 088 136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23 553 076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187 949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159 453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64 795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13 903 082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209 920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209 920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52 096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13 189 639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10 304 824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10 205 882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98 942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2 884 815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2 884 815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503 523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503 523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377 120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1 803 525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742 715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740 978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740 978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963 964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963 964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211 435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132 683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149 897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242 086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73 479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1 181 886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354 039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329 497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329 497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617 880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617 880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189 047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428 833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209 967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209 967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409 247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112 882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112 882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112 882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100 353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101 765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75 765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334 158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146 971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146 971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146 971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285 061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3 794 157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3 794 157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3 794 157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3 794 157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109 094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109 094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109 094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109 094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109 094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109 094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109 094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109 094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109 094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109 094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10-47-VI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788"/>
        <w:gridCol w:w="1070"/>
        <w:gridCol w:w="1070"/>
        <w:gridCol w:w="5824"/>
        <w:gridCol w:w="27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20 622 200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1 190 923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462 902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462 902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495 131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495 131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65 198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19 397 454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19 397 454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19 397 454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20 622 200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188 829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159 805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65 209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11 005 734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210 802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210 802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52 978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10 357 994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10 357 994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10 258 152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99 842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436 938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436 938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303 518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76 970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1 418 468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310 966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309 229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309 229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1 008 524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1 008 524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223 914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140 592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150 576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113 415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259 032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98 978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98 978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75 284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1 399 238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877 005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852 463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852 463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302 280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302 280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202 280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219 953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219 953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72 387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413 249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114 919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114 919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114 919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68 549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345 599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164 008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285 163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3 910 106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3 910 106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3 910 106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3 910 106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10-47-VI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на 2019 год, направленных на 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6"/>
        <w:gridCol w:w="1176"/>
        <w:gridCol w:w="2480"/>
        <w:gridCol w:w="2481"/>
        <w:gridCol w:w="43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10-47-VI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районного бюджета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1316"/>
        <w:gridCol w:w="2776"/>
        <w:gridCol w:w="2776"/>
        <w:gridCol w:w="3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10-47-VI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акимов города районного значения, поселков и сельских округов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9"/>
        <w:gridCol w:w="1107"/>
        <w:gridCol w:w="2335"/>
        <w:gridCol w:w="2335"/>
        <w:gridCol w:w="48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Жетысай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Жана ауыл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Жылы су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Казыбек би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Абай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Атамекен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Ш.Дильдабеков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Ж.Ералиев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Кызылкум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Макталы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Ынтымак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10-47-VI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объемы бюджетных средств, направляемых на реализацию государственного образовательного заказа в дошкольных организациях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2041"/>
        <w:gridCol w:w="3092"/>
        <w:gridCol w:w="3092"/>
        <w:gridCol w:w="3093"/>
      </w:tblGrid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 районного значения, села, поселка, сельского округа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3 579 798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3 581 406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3 687 894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Жетысай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1 070 943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1 058 545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1 088 856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Жана ауыл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253 462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262 293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271 427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Жылы су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252 942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254 411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262 140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Казыбек би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334 573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332 521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342 091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Каракай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118 684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110 192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112 259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кента Асыката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283 332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272 510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278 025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Абай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168 620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174 496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180 575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Атамекен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162 258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167 912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173 760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Ш.Дильдабеков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216 344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223 883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231 677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Ж.Ералиев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198 317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205 228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212 373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Кызылкум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128 745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133 232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137 872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Макталы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109 232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113 038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116 975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Ынтымак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282 346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273 145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279 864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