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23e100" w14:textId="d23e10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мест размещения нестационарных торговых объектов на территории Тюлькубасского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Тюлькубасского района Южно-Казахстанской области от 10 января 2018 года № 4. Зарегистрировано Департаментом юстиции Южно-Казахстанской области 26 января 2018 года № 4424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4-2)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31 Закона Республики Казахстан от 23 января 2001 года "О местном государственном управлении и самоуправлении в Республике Казахстан", пунктом 50-1 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внутренней торговли, утвержденный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264 (зарегистрирован в Реестре государственной регистрации нормативных правовых актов за № 11148), акимат Тюлькубасского района ПОСТАНОВЛЯЕТ: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места размещения нестационарных торговых объектов на территории Тюлькубасского района,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"Аппарат акима Тюлькубасского района" в установленном законодательством Республики Казахстан порядке обеспечить: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постановления в территориальном органе юстиции;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со дня государственной регистрации настоящего постановления акимата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"Республиканский центр правовой информации" для официального опубликования и включения в Эталонный контрольный банк нормативных правовых актов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десяти календарных дней после государственной регистрации настоящего постановления направление его копии на официальное опубликование в периодические печатные издания, распространяемых на территории Тюлькубасского района;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размещение настоящего постановления на интернет-ресурсе акимата Тюлькубасского района после его официального опубликования.</w:t>
      </w:r>
    </w:p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Тюлькубасского района по экономическим вопросам.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Турашбеков Н.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Тюлькубасского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января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Места размещения нестационарных торговых объектов на территории Тюлькубасского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– в редакции постановления акимата Тюлькубасского района Туркестанской области от 27.08.2020 </w:t>
      </w:r>
      <w:r>
        <w:rPr>
          <w:rFonts w:ascii="Times New Roman"/>
          <w:b w:val="false"/>
          <w:i w:val="false"/>
          <w:color w:val="ff0000"/>
          <w:sz w:val="28"/>
        </w:rPr>
        <w:t>№ 184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47"/>
        <w:gridCol w:w="3921"/>
        <w:gridCol w:w="1606"/>
        <w:gridCol w:w="1608"/>
        <w:gridCol w:w="545"/>
        <w:gridCol w:w="3773"/>
      </w:tblGrid>
      <w:tr>
        <w:trPr>
          <w:trHeight w:val="30" w:hRule="atLeast"/>
        </w:trPr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Месторасположение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Занимаемая площадь (м2) 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осуществления торговой деятельности</w:t>
            </w:r>
          </w:p>
        </w:tc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Сфера деятельности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Близлежащая инфраструктура (торговые объекты, в которых реализуется схожий ассортимент товаров, а также объекты общественного питания)</w:t>
            </w:r>
          </w:p>
        </w:tc>
      </w:tr>
      <w:tr>
        <w:trPr>
          <w:trHeight w:val="30" w:hRule="atLeast"/>
        </w:trPr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Азаттык, улица А.Навои № 84 А. Возле больницы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 м2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 года до 5 лет</w:t>
            </w:r>
          </w:p>
        </w:tc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Фрукты и ягоды 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торговых объектов, в которых реализуется схожий ассортимент товаров. Объект общественного питания – кафе "Агзам ата".</w:t>
            </w:r>
          </w:p>
        </w:tc>
      </w:tr>
      <w:tr>
        <w:trPr>
          <w:trHeight w:val="30" w:hRule="atLeast"/>
        </w:trPr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Балыкты, улица К.Айдагараева № 5 А. Возле тойханы "Галымжан"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 м2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 года до 5 лет</w:t>
            </w:r>
          </w:p>
        </w:tc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Фрукты и ягоды 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Керейт, улица Ж.Асилбекулы № 54. Перед зданием аппарата акима сельского округа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м2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 года до 5 лет</w:t>
            </w:r>
          </w:p>
        </w:tc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Фрукты и ягоды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Тюлькубас, улица К.Байсерикова № 37 Г. Перед рынком "Атамекен"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 м2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 года до 5 лет</w:t>
            </w:r>
          </w:p>
        </w:tc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Фрукты и ягоды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Кемербастау, улица К.Лес № 82 А. Возле здания аппарата акима сельского округа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м2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 года  до 5 лет</w:t>
            </w:r>
          </w:p>
        </w:tc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Фрукты и ягоды 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Шакпак баба, улица Б.Багысбекова перед домом № 34 В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 м2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 года  до 5 лет</w:t>
            </w:r>
          </w:p>
        </w:tc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Фрукты и ягоды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Шакпак баба, улица Б.Багысбекова перед домом № 60 А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 м2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 года  до 5 лет</w:t>
            </w:r>
          </w:p>
        </w:tc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Фрукты и ягоды 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Шакпак баба, улица Б.Багысбекова № 255. Возле магазина "Бирлик"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 м2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 года до 5 лет</w:t>
            </w:r>
          </w:p>
        </w:tc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Фрукты и ягоды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Кершетас, улица Еркебай перед домом № 35 А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 м2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 года до 5 лет</w:t>
            </w:r>
          </w:p>
        </w:tc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Фрукты и ягоды 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Састюбе, улица 1-Мая, перед домом № 7 Г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м2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 года до 5 лет</w:t>
            </w:r>
          </w:p>
        </w:tc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Фрукты и ягоды 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Т.Рыскулова, улица М.Абирова № 24, перед скотным рынком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м2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 года до 5 лет</w:t>
            </w:r>
          </w:p>
        </w:tc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Корма для животных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Т.Рыскулова, улица Т.Рыскулова № 211 Б. Перед зданием медицинского центра "Алатау"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 м2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 года до 5 лет</w:t>
            </w:r>
          </w:p>
        </w:tc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Фрукты и ягоды 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Майтобе, улица Ю.Гагарина № 10 А. Возле магазина "Акация"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 м2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 года до 5 лет</w:t>
            </w:r>
          </w:p>
        </w:tc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Фрукты и ягоды 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Тастумсык, улица Атамекен перед зданием № 1 В 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 м2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 года до 5 лет</w:t>
            </w:r>
          </w:p>
        </w:tc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Фрукты и ягоды 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Машат, улица Жамбыла № 1 Б. Возле спортивного зала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 м2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 года до 5 лет</w:t>
            </w:r>
          </w:p>
        </w:tc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Фрукты и ягоды 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Жабаглы, улица Енбек возле дома № 20 В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 м2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 года до 5 лет</w:t>
            </w:r>
          </w:p>
        </w:tc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Фрукты и ягоды 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Акбиик, улица К.Саулетбек перед зданием № 2 Б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 м2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 года до 5 лет</w:t>
            </w:r>
          </w:p>
        </w:tc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Фрукты и ягоды 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3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Жаскешу, улица Л.Демеушова 156 Б. Возле магазина "Жибек-Жолы"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 м2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 года до 5 лет</w:t>
            </w:r>
          </w:p>
        </w:tc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Фрукты и ягоды 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Тюлькубасского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января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маршрутов нестационарных торговых объектов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Постановление дополнено приложением 2 в соответствии с постановлением акимата Тюлькубасского района Туркестанской области от 27.08.2020 </w:t>
      </w:r>
      <w:r>
        <w:rPr>
          <w:rFonts w:ascii="Times New Roman"/>
          <w:b w:val="false"/>
          <w:i w:val="false"/>
          <w:color w:val="ff0000"/>
          <w:sz w:val="28"/>
        </w:rPr>
        <w:t>№ 184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Село Азаттык, улица А.Навои № 84 А. Возле больницы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3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Село Балыкты, улица К.Айдагараева № 5 А. Возле тойханы Галымжан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Керейт, улица Ж.Асилбекулы № 54. Перед зданием аппарата акима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Поселок Тюлькубас улица К.Байсерикова № 37 Г. Перед рынком "Атамекен"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Село Кемербастау, улица К.Лес № 82 А. Возле здания аппарата акима сельского округа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5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Село Шакпак баба, улица Б.Багысбекова перед домом №34 В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Село Шакпак баба, улица Б.Багысбекова перед домом № 60 А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Шакпак баба, улица Б.Багысбекова № 255. Возле магазина "Бирлик"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Кершетас, улица Еркебай перед домом № 35 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Поселок Састюбе, улица 1-Мая, перед домом № 7 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8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5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Село Т.Рыскулова, улица М.Абирова № 24, Перед скотным рынком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1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Т.Рыскулова, улица Т.Рыскулова № 211 Б. Перед зданием медицинского центра "Алатау"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Майтобе, улица Ю.Гагарина № 10 А. Возле магазина "Акация"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5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0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Село Тастумсык, улица Атамекен перед зданием № 1 В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Село Машат, улица Жамбыла № 1 Б. Возле спортивного зала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4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Жабаглы, улица Енбек, возле дома № 20 В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Акбиик, улица К.Саулетбек перед зданием № 2 Б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4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7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Жаскешу, улица Л.Демеушова № 156 Б. Возле магазина "Жибек-Жолы"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