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e100" w14:textId="d23e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10 января 2018 года № 4. Зарегистрировано Департаментом юстиции Южно-Казахстанской области 26 января 2018 года № 4424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пунктом 50-1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Тюлькубасского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Тюлькубасского района по экономическим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Турашбеков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Тюлькубасского района Туркестанской области от 27.08.2020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3921"/>
        <w:gridCol w:w="1606"/>
        <w:gridCol w:w="1608"/>
        <w:gridCol w:w="545"/>
        <w:gridCol w:w="3773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(м2)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Азаттык, улица А.Навои № 84 А. Возле больницы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торговых объектов, в которых реализуется схожий ассортимент товаров. Объект общественного питания – кафе "Агзам ата".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Балыкты, улица К.Айдагараева № 5 А. Возле тойханы "Галымжан"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Керейт, улица Ж.Асилбекулы № 54. Перед зданием аппарата акима сельского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Тюлькубас, улица К.Байсерикова № 37 Г. Перед рынком "Атамекен"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Кемербастау, улица К.Лес № 82 А. Возле здания аппарата акима сельского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 баба, улица Б.Багысбекова перед домом № 34 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 баба, улица Б.Багысбекова перед домом № 60 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 баба, улица Б.Багысбекова № 255. Возле магазина "Бирлик"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и ягоды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Кершетас, улица Еркебай перед домом № 35 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Састюбе, улица 1-Мая, перед домом № 7 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Т.Рыскулова, улица М.Абирова № 24, перед скотным рынком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для животных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Т.Рыскулова, улица Т.Рыскулова № 211 Б. Перед зданием медицинского центра "Алатау"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Майтобе, улица Ю.Гагарина № 10 А. Возле магазина "Акация"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Тастумсык, улица Атамекен перед зданием № 1 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Машат, улица Жамбыла № 1 Б. Возле спортивного зала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улица Енбек возле дома № 20 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Акбиик, улица К.Саулетбек перед зданием № 2 Б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Жаскешу, улица Л.Демеушова 156 Б. Возле магазина "Жибек-Жолы"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и ягоды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маршрутов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Тюлькубасского района Туркестанской области от 27.08.2020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Азаттык, улица А.Навои № 84 А. Возле больницы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Балыкты, улица К.Айдагараева № 5 А. Возле тойханы Галымжан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Керейт, улица Ж.Асилбекулы № 54. Перед зданием аппарата акима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Тюлькубас улица К.Байсерикова № 37 Г. Перед рынком "Атамекен"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Кемербастау, улица К.Лес № 82 А. Возле здания аппарата акима сельского округа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Шакпак баба, улица Б.Багысбекова перед домом №34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Шакпак баба, улица Б.Багысбекова перед домом № 60 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Шакпак баба, улица Б.Багысбекова № 255. Возле магазина "Бирлик"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Кершетас, улица Еркебай перед домом № 35 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Састюбе, улица 1-Мая, перед домом № 7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Т.Рыскулова, улица М.Абирова № 24, Перед скотным рынком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Т.Рыскулова, улица Т.Рыскулова № 211 Б. Перед зданием медицинского центра "Алатау"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Майтобе, улица Ю.Гагарина № 10 А. Возле магазина "Акация"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Тастумсык, улица Атамекен перед зданием № 1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Машат, улица Жамбыла № 1 Б. Возле спортивного зала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Жабаглы, улица Енбек, возле дома № 20 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Акбиик, улица К.Саулетбек перед зданием № 2 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Жаскешу, улица Л.Демеушова № 156 Б. Возле магазина "Жибек-Жолы"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