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ebe7a8" w14:textId="4ebe7a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Сарыагашского районного маслихата от 26 декабря 2017 года № 18-201-VI "О бюджете города, поселка, села и сельских округов на 2018-2020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Сарыагашского районного маслихата Туркестанской области от 30 ноября 2018 года № 31-303-VI. Зарегистрировано Департаментом юстиции Туркестанской области 7 декабря 2018 года № 4828.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109-1 Бюджетного кодекса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пуктом 2-7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от 23 января 2001 года "О местном государственном управлении и самоуправлении в Республике Казахстан" и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Сарыагашского районного маслихата от 26 ноября 2018 года № 30-298-VI "О внесении изменений в решение Сарыагашского районного маслихата от 14 декабря 2017 года № 17-176-VI "О районном бюджете на 2018-2020 годы", зарегистрированного в Реестре государственной регистрации нормативных правовых актов за № 4815, Сарыагашский районный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Сарыагашского районного маслихата от 26 декабря 2017 года № 18-201-VI "О бюджетах города, поселка, села и сельских округов на 2018-2020 годы" (зарегистрировано в Реестре государственной регистрации нормативных правовых актов за № 4379, опубликовано 19 января 2018 года в газете "Сарыагаш" и 29 января 2018 года в эталонном контрольном банке нормативно правовых актов Республики Казахстан в электронном виде)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бюджет города Сарыагаш на 2018-2020 годы согласно приложениям 1, 2 и 3 соответственно, в том числе на 2018 год в следующих объемах: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1 834 663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–207 948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441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–1 626 274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1 834 663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0.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Утвердить бюджет поселка Коктерек на 2018-2020 годы согласно приложениям 4, 5 и 6 соответственно, в том числе на 2018 год в следующих объемах: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134 151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11 284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2 578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–120 289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134 151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0.</w:t>
      </w:r>
    </w:p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Утвердить бюджет сельского округа Жемисти на 2018-2020 годы согласно приложениям 10, 11 и 12 соответственно, в том числе на 2018 год в следующих объемах: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143 216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6 353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136 863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143 216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0.</w:t>
      </w:r>
    </w:p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Утвердить бюджет сельского округа Кызылжар на 2018-2020 годы согласно приложениям 13, 14 и 15 соответственно, в том числе на 2018 год в следующих объемах: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274 873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9 433тысяч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243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–265 197тысяч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274 873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0.</w:t>
      </w:r>
    </w:p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Утвердить бюджет сельского округа Дарбаза на 2018-2020 годы согласно приложениям 16, 17 и 18 соответственно, в том числе на 2018 год в следующих объемах: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105 796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–11 568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6 679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–87 549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105 796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0.</w:t>
      </w:r>
    </w:p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Утвердить бюджет сельского округа Жибек жолы на 2018-2020 годы согласно приложениям 19, 20 и 21 соответственно, в том числе на 2018 год в следующих объемах: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471 523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–34 364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5 329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431 830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471 523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0.</w:t>
      </w:r>
    </w:p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Утвердить бюджет сельского округа Куркелес на 2018-2020 годы согласно приложениям 22, 23 и 24 соответственно, в том числе на 2018 год в следующих объемах: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1 017 344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–48 385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1 131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–967 828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1 017 344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0.</w:t>
      </w:r>
    </w:p>
    <w:bookmarkStart w:name="z1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Утвердить бюджет сельского округа Дербисек на 2018-2020 годы согласно приложениям 25, 26 и 27 соответственно, в том числе на 2018 год в следующих объемах: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427 778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–22 772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–405 006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427 778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0.</w:t>
      </w:r>
    </w:p>
    <w:bookmarkStart w:name="z1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Утвердить бюджет сельского округа Акжар на 2018-2020 годы согласно приложениям 28, 29 и 30 соответственно, в том числе на 2018 год в следующих объемах: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218 674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–9 836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1 166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–207 672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218 674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0.</w:t>
      </w:r>
    </w:p>
    <w:bookmarkStart w:name="z1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Утвердить бюджет сельского округа Кабланбек на 2018-2020 годы согласно приложениям 31, 32 и 33 соответственно, в том числе на 2018 год в следующих объемах: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608 374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–34 865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252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–573 257 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608 374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0.</w:t>
      </w:r>
    </w:p>
    <w:bookmarkStart w:name="z1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Утвердить бюджет сельского округа Тегисшил на 2018-2020 годы согласно приложениям 34, 35 и 36 соответственно, в том числе на 2018 год в следующих объемах: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221 616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–7 164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2 045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–212 407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221 616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0.</w:t>
      </w:r>
    </w:p>
    <w:bookmarkStart w:name="z1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Утвердить бюджет сельского округа Жилга на 2018-2020 годы согласно приложениям 37, 38 и 39 соответственно, в том числе на 2018 год в следующих объемах: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198 968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–10 384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1 855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–186 729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198 968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0.</w:t>
      </w:r>
    </w:p>
    <w:bookmarkStart w:name="z16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Утвердить бюджет сельского округа Жартытобе на 2018-2020 годы согласно приложениям 40, 41 и 42 соответственно, в том числе на 2018 год в следующих объемах: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491 112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–27 604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–463 508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491 112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0.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40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18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Государственному учреждению "Аппарат Сарыагашского районного маслихата" в установленном законодательством Республики Казахстан порядке обеспечить:</w:t>
      </w:r>
    </w:p>
    <w:bookmarkEnd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решения в территориальном органе юстиции;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со дня государственной регистрации настоящего решения маслихата направление его копии в бумажном и электронном виде на казахском и русском языках в Республиканское государственное предприятие на праве хозяйственного ведения "Республиканский центр правовой информации" для официального опубликования и включения в эталонный контрольный банк нормативных и правовых актов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календарных дней со дня государственной регистрации настоящего решения направление его копии на официальное опубликование в периодические печатные издания, распространяемых на территории Сарыагашского района;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размещение настоящего решения на интернет-ресурсе Сарыагашского районного маслихата после его официального опубликования.</w:t>
      </w:r>
    </w:p>
    <w:bookmarkStart w:name="z19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с 1 января 2018 года.</w:t>
      </w:r>
    </w:p>
    <w:bookmarkEnd w:id="1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Умирзаков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Садыков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Сарыагашского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30 ноября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года № 31-303-VI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Сарыагашского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26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года № 18-201-VI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города Сарыагаш на 2018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86"/>
        <w:gridCol w:w="987"/>
        <w:gridCol w:w="1340"/>
        <w:gridCol w:w="1921"/>
        <w:gridCol w:w="3959"/>
        <w:gridCol w:w="310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1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1 834 663</w:t>
            </w:r>
          </w:p>
        </w:tc>
      </w:tr>
      <w:tr>
        <w:trPr>
          <w:trHeight w:val="30" w:hRule="atLeast"/>
        </w:trPr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207 948</w:t>
            </w:r>
          </w:p>
        </w:tc>
      </w:tr>
      <w:tr>
        <w:trPr>
          <w:trHeight w:val="30" w:hRule="atLeast"/>
        </w:trPr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112 812</w:t>
            </w:r>
          </w:p>
        </w:tc>
      </w:tr>
      <w:tr>
        <w:trPr>
          <w:trHeight w:val="30" w:hRule="atLeast"/>
        </w:trPr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112 812</w:t>
            </w:r>
          </w:p>
        </w:tc>
      </w:tr>
      <w:tr>
        <w:trPr>
          <w:trHeight w:val="30" w:hRule="atLeast"/>
        </w:trPr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94 372</w:t>
            </w:r>
          </w:p>
        </w:tc>
      </w:tr>
      <w:tr>
        <w:trPr>
          <w:trHeight w:val="30" w:hRule="atLeast"/>
        </w:trPr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3 800</w:t>
            </w:r>
          </w:p>
        </w:tc>
      </w:tr>
      <w:tr>
        <w:trPr>
          <w:trHeight w:val="30" w:hRule="atLeast"/>
        </w:trPr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9 636</w:t>
            </w:r>
          </w:p>
        </w:tc>
      </w:tr>
      <w:tr>
        <w:trPr>
          <w:trHeight w:val="30" w:hRule="atLeast"/>
        </w:trPr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80 936</w:t>
            </w:r>
          </w:p>
        </w:tc>
      </w:tr>
      <w:tr>
        <w:trPr>
          <w:trHeight w:val="30" w:hRule="atLeast"/>
        </w:trPr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764</w:t>
            </w:r>
          </w:p>
        </w:tc>
      </w:tr>
      <w:tr>
        <w:trPr>
          <w:trHeight w:val="30" w:hRule="atLeast"/>
        </w:trPr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764</w:t>
            </w:r>
          </w:p>
        </w:tc>
      </w:tr>
      <w:tr>
        <w:trPr>
          <w:trHeight w:val="30" w:hRule="atLeast"/>
        </w:trPr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</w:t>
            </w:r>
          </w:p>
        </w:tc>
      </w:tr>
      <w:tr>
        <w:trPr>
          <w:trHeight w:val="30" w:hRule="atLeast"/>
        </w:trPr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 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</w:tr>
      <w:tr>
        <w:trPr>
          <w:trHeight w:val="30" w:hRule="atLeast"/>
        </w:trPr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</w:tr>
      <w:tr>
        <w:trPr>
          <w:trHeight w:val="30" w:hRule="atLeast"/>
        </w:trPr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</w:t>
            </w:r>
          </w:p>
        </w:tc>
      </w:tr>
      <w:tr>
        <w:trPr>
          <w:trHeight w:val="30" w:hRule="atLeast"/>
        </w:trPr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</w:t>
            </w:r>
          </w:p>
        </w:tc>
      </w:tr>
      <w:tr>
        <w:trPr>
          <w:trHeight w:val="30" w:hRule="atLeast"/>
        </w:trPr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1 626 274</w:t>
            </w:r>
          </w:p>
        </w:tc>
      </w:tr>
      <w:tr>
        <w:trPr>
          <w:trHeight w:val="30" w:hRule="atLeast"/>
        </w:trPr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1 626 274</w:t>
            </w:r>
          </w:p>
        </w:tc>
      </w:tr>
      <w:tr>
        <w:trPr>
          <w:trHeight w:val="30" w:hRule="atLeast"/>
        </w:trPr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1 626 274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1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1 834 663</w:t>
            </w:r>
          </w:p>
        </w:tc>
      </w:tr>
      <w:tr>
        <w:trPr>
          <w:trHeight w:val="30" w:hRule="atLeast"/>
        </w:trPr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46 244</w:t>
            </w:r>
          </w:p>
        </w:tc>
      </w:tr>
      <w:tr>
        <w:trPr>
          <w:trHeight w:val="30" w:hRule="atLeast"/>
        </w:trPr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46 244</w:t>
            </w:r>
          </w:p>
        </w:tc>
      </w:tr>
      <w:tr>
        <w:trPr>
          <w:trHeight w:val="30" w:hRule="atLeast"/>
        </w:trPr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46 244</w:t>
            </w:r>
          </w:p>
        </w:tc>
      </w:tr>
      <w:tr>
        <w:trPr>
          <w:trHeight w:val="30" w:hRule="atLeast"/>
        </w:trPr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45 784</w:t>
            </w:r>
          </w:p>
        </w:tc>
      </w:tr>
      <w:tr>
        <w:trPr>
          <w:trHeight w:val="30" w:hRule="atLeast"/>
        </w:trPr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</w:t>
            </w:r>
          </w:p>
        </w:tc>
      </w:tr>
      <w:tr>
        <w:trPr>
          <w:trHeight w:val="30" w:hRule="atLeast"/>
        </w:trPr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1 618 049</w:t>
            </w:r>
          </w:p>
        </w:tc>
      </w:tr>
      <w:tr>
        <w:trPr>
          <w:trHeight w:val="30" w:hRule="atLeast"/>
        </w:trPr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1 601 700</w:t>
            </w:r>
          </w:p>
        </w:tc>
      </w:tr>
      <w:tr>
        <w:trPr>
          <w:trHeight w:val="30" w:hRule="atLeast"/>
        </w:trPr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1 601 700</w:t>
            </w:r>
          </w:p>
        </w:tc>
      </w:tr>
      <w:tr>
        <w:trPr>
          <w:trHeight w:val="30" w:hRule="atLeast"/>
        </w:trPr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1 601 700</w:t>
            </w:r>
          </w:p>
        </w:tc>
      </w:tr>
      <w:tr>
        <w:trPr>
          <w:trHeight w:val="30" w:hRule="atLeast"/>
        </w:trPr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16 349</w:t>
            </w:r>
          </w:p>
        </w:tc>
      </w:tr>
      <w:tr>
        <w:trPr>
          <w:trHeight w:val="30" w:hRule="atLeast"/>
        </w:trPr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16 349</w:t>
            </w:r>
          </w:p>
        </w:tc>
      </w:tr>
      <w:tr>
        <w:trPr>
          <w:trHeight w:val="30" w:hRule="atLeast"/>
        </w:trPr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16 349</w:t>
            </w:r>
          </w:p>
        </w:tc>
      </w:tr>
      <w:tr>
        <w:trPr>
          <w:trHeight w:val="30" w:hRule="atLeast"/>
        </w:trPr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170 370</w:t>
            </w:r>
          </w:p>
        </w:tc>
      </w:tr>
      <w:tr>
        <w:trPr>
          <w:trHeight w:val="30" w:hRule="atLeast"/>
        </w:trPr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170 370</w:t>
            </w:r>
          </w:p>
        </w:tc>
      </w:tr>
      <w:tr>
        <w:trPr>
          <w:trHeight w:val="30" w:hRule="atLeast"/>
        </w:trPr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170 370</w:t>
            </w:r>
          </w:p>
        </w:tc>
      </w:tr>
      <w:tr>
        <w:trPr>
          <w:trHeight w:val="30" w:hRule="atLeast"/>
        </w:trPr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27 137</w:t>
            </w:r>
          </w:p>
        </w:tc>
      </w:tr>
      <w:tr>
        <w:trPr>
          <w:trHeight w:val="30" w:hRule="atLeast"/>
        </w:trPr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74 584</w:t>
            </w:r>
          </w:p>
        </w:tc>
      </w:tr>
      <w:tr>
        <w:trPr>
          <w:trHeight w:val="30" w:hRule="atLeast"/>
        </w:trPr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68 649</w:t>
            </w:r>
          </w:p>
        </w:tc>
      </w:tr>
      <w:tr>
        <w:trPr>
          <w:trHeight w:val="30" w:hRule="atLeast"/>
        </w:trPr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1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1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1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Сарыагашского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30 ноября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года № 31-303-VI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Сарыагашского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26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года № 18-201-VI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поселка Коктерек на 2018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15"/>
        <w:gridCol w:w="1215"/>
        <w:gridCol w:w="1650"/>
        <w:gridCol w:w="1651"/>
        <w:gridCol w:w="3396"/>
        <w:gridCol w:w="317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1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134 151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11 284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7 114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7 114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4 170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3 445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2 578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2 578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2 578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120 289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120 289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120 289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1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134 151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22 893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22 893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22 893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21 457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1 436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100 279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100 279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100 279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100 279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10 979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10 979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10 979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3 105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6 074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1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1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1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Сарыагашского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30 ноября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года № 31-303-VI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10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Сарыагашского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26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года № 18-201-VI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Жемисти на 2018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15"/>
        <w:gridCol w:w="1215"/>
        <w:gridCol w:w="1650"/>
        <w:gridCol w:w="1651"/>
        <w:gridCol w:w="3396"/>
        <w:gridCol w:w="317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1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143 216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6 353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2 387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2 387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3 966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3 518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136 863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136 863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136 863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1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143 216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18 820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18 820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18 820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18 610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118 398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118 398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118 398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118 398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5 998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5 998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5 998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4 078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1 920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1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1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1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Сарыагашского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30 ноября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года № 31-303-VI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13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Сарыагашского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26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года № 18-201-VI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Кызылжар на 2018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15"/>
        <w:gridCol w:w="1215"/>
        <w:gridCol w:w="1650"/>
        <w:gridCol w:w="1651"/>
        <w:gridCol w:w="3396"/>
        <w:gridCol w:w="317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1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274 873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9 433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2 268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2 268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7 165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6 535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265 197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265 197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265 197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1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274 873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21 680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21 680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21 680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21 470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248 943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248 943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248 943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248 943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4 250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4 250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4 250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1 410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1 080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1 760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1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1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1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Сарыагашского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30 ноября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года № 31-303-VI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16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Сарыагашского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26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года № 18-201-VI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Дарбаза на 2018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15"/>
        <w:gridCol w:w="1215"/>
        <w:gridCol w:w="1650"/>
        <w:gridCol w:w="1651"/>
        <w:gridCol w:w="3396"/>
        <w:gridCol w:w="317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1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105 796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11 568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2 400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2 400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9 168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584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8 334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6 679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6 679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6 679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87 549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87 549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87 549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1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105 796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21 982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21 982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21 982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21 352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78 197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75 716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75 716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75 716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2 481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2 481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2 481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5 617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5 617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5 617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3 881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1 522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1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1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1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Сарыагашского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30 ноября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года № 31-303-VI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19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Сарыагашского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26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года № 18-201-VI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Жибек жолы на 2018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15"/>
        <w:gridCol w:w="1215"/>
        <w:gridCol w:w="1650"/>
        <w:gridCol w:w="1651"/>
        <w:gridCol w:w="3396"/>
        <w:gridCol w:w="317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1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471 523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34 364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11 100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11 100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23 260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527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1 594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21 139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5 329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5 329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5 329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431 830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431 830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431 830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1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471 523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31 237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31 237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31 237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29 871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1 366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426 586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425 364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425 364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425 364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1 222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1 222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1 222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13 700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13 700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13 700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8 430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984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4 286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1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1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1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Сарыагашского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30 ноября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года № 31-303-VI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Сарыагашского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26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года № 18-201-VI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Куркелес на 2018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54"/>
        <w:gridCol w:w="1154"/>
        <w:gridCol w:w="1567"/>
        <w:gridCol w:w="1567"/>
        <w:gridCol w:w="3225"/>
        <w:gridCol w:w="363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6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3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1 017 344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48 385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3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17 114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3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17 114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3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31 264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3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1 088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3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3 436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3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26 740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3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3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3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1 131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1 131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1 131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3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3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967 828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967 828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3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967 828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6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3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1 017 344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36 235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36 235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36 235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35 025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1 210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3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952 595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3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943 871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943 871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3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3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943 871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3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8 724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8 724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3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3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8 724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28 514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3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28 514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28 514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3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15 854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7 000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5 660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3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3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6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3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3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3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3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3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3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6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6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3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8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Сарыагашского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30 ноября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года № 31-303-VI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25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Сарыагашского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26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года № 18-201-VI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Дербисек на 2018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15"/>
        <w:gridCol w:w="1215"/>
        <w:gridCol w:w="1650"/>
        <w:gridCol w:w="1651"/>
        <w:gridCol w:w="3396"/>
        <w:gridCol w:w="317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1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427 778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22 772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4 420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4 420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18 352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1 211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16 745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405 006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405 006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405 006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1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427 778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25 120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25 120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25 120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24 558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562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389 759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389 759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389 759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389 759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12 899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12 899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12 899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8 599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1 137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3 163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1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1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1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9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Сарыагашского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30 ноября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года № 31-303-VI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28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Сарыагашского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26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года № 18-201-VI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Акжар на 2018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15"/>
        <w:gridCol w:w="1215"/>
        <w:gridCol w:w="1650"/>
        <w:gridCol w:w="1651"/>
        <w:gridCol w:w="3396"/>
        <w:gridCol w:w="317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1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218 674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9 836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9 006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8 392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1 166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1 166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1 166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207 672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207 672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207 672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1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218 674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22 871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22 871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22 871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22 661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169 477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169 477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169 477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169 477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26 326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26 326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26 326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1 088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24 338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1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1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1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10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Сарыагашского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30 ноября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года № 31-303-VI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Сарыагашского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26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года № 18-201-VI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Кабланбек на 2018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15"/>
        <w:gridCol w:w="1215"/>
        <w:gridCol w:w="1650"/>
        <w:gridCol w:w="1651"/>
        <w:gridCol w:w="3396"/>
        <w:gridCol w:w="317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1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608 374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34 865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16 138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16 138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18 687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1 229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16 948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573 257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573 257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573 257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1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608 374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34 222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34 222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34 222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34 012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563 632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563 632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563 632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563 632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10 520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10 520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10 520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6 280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3 240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1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1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1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Сарыагашского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30 ноября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года № 31-303-VI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34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Сарыагашского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26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года № 18-201-VI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Тегисшил на 2018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15"/>
        <w:gridCol w:w="1215"/>
        <w:gridCol w:w="1650"/>
        <w:gridCol w:w="1651"/>
        <w:gridCol w:w="3396"/>
        <w:gridCol w:w="317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1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221 616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7 164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1 142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1 142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6 022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523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5 302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2 045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2 045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2 045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212 407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212 407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212 407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1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221 616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22 695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22 695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22 695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22 434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195 783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191 959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191 959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191 959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3 824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3 824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3 824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3 138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3 138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3 138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1 120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1 712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1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1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1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Сарыагашского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30 ноября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года № 31-303-VI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37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Сарыагашского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26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года № 18-201-VI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Жилга на 2018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15"/>
        <w:gridCol w:w="1215"/>
        <w:gridCol w:w="1650"/>
        <w:gridCol w:w="1651"/>
        <w:gridCol w:w="3396"/>
        <w:gridCol w:w="317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1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198 968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10 384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1 718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1 718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8 666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8 264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1 855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1 855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1 855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186 729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186 729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186 729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1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198 968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23 585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23 585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23 585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22 845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171 770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171 770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171 770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171 770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3 613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3 613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3 613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2 113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1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1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1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13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Сарыагашского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30 ноября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года № 31-303-VI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40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Сарыагашского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26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года № 18-201-VI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Жартытобе на 2018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15"/>
        <w:gridCol w:w="1215"/>
        <w:gridCol w:w="1650"/>
        <w:gridCol w:w="1651"/>
        <w:gridCol w:w="3396"/>
        <w:gridCol w:w="317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1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491 112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27 604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5 800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5 800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21 804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1 138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1 601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19 065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463 508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463 508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463 508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1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491 112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32 073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32 073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32 073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31 106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967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444 172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440 286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440 286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440 286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3 886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3 886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3 886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14 867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14 867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14 867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6 463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6 680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1 724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1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1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1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