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d97c" w14:textId="3ead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14 декабря 2017 года № 17-176-VI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6 сентября 2018 года № 27-279-VI. Зарегистрировано Департаментом юстиции Туркестанской области 12 сентября 2018 года № 4721.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28 августа 2018 года за № 29/314-VI "О внесении изменений и дополнения в решение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4717,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14 декабря 2017 года № 17-176-VI "О районном бюджете на 2018-2020 годы" (зарегистрировано в Реестре государственной регистрации нормативных правовых актов за № 4362, опубликовано 19 января 2018 года в газете "Сарыағаш" и 15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Сарыагашского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57 682 537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3 024 128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104 671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101 584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54 452 154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57 788 724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163 662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198 413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-269 849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- 269 849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198 413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106 187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Жарылкасымов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27-279-VI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17-176-VI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57 682 537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3 024 128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1 519 786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185 156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101 584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98 307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54 452 154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54 452 154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54 452 154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57 788 724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23 566 645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20 964 723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15 854 819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15 695 586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5 109 904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5 109 904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2 408 502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2 408 502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794 696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1 461 523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3 637 189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2 359 743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2 345 624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2 345 624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10 847 198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1 448 398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9 010 198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9 010 198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6 508 613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2 432 078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5 380 865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2 852 392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2 852 392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2 852 392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2 528 473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2 528 473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2 528 473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Земельно-хозяственное 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1 062 762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1 023 554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1 023 554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938 072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10 793 226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10 793 226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10 793 226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3 834 181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6 686 034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27-279-VI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17-176-VI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31 006 793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2 200 275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1 075 892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28 716 688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28 716 688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28 716 688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31 006 793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11 841 557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10 380 619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9 170 716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9 080 610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1 209 903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1 209 903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863 709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3 175 952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5 262 563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1 793 049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3 296 539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3 296 539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814 445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2 482 094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5 172 915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5 172 915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5 172 915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5 172 915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27-279-VI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№17-176-VI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28 503 946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2 230 515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1 114 934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1 108 285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26 177 312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26 177 312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26 177 312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28 503 946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13 985 617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12 493 619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9 334 413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9 244 307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3 159 206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3 159 206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1 235 282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1 235 282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863 769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2 606 743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2 170 128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2 159 907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2 159 907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3 954 545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2 212 892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2 212 892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1 268 755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944 137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27-279-VI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17-176-VI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субвенций передаваемых из районного бюджета в бюджеты городов районного значения, села, поселка, сельских округов на 2018-2020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2041"/>
        <w:gridCol w:w="3092"/>
        <w:gridCol w:w="3092"/>
        <w:gridCol w:w="3093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 районного значения, села, поселка, сельских округов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6 687 619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5 172 915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5 066 905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Жемисти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117 223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117 055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251 831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251 751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Жибекжолы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347 618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346 052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Куркелес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841 415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842 000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405 020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153 563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153 983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154 051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Капланбек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486 118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486 132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Тегисшил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186 480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186 932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Жилга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164 424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164 649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164 623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Коктерек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120 289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120 319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120 521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Жартытобе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404 205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389 928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Бирлесу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359 387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Ушкын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Бозай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72 279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156 680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Ошакты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Кошкарата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190 953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Алпамыс батыр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85 650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Биртилек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198 869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Жузимдик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126 543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1 522 425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1 634 072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