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37dd90" w14:textId="937dd9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Плана по управлению пастбищами и их использованию в Сарыагашском районе на 2017-2018 годы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 w:val="false"/>
          <w:i w:val="false"/>
          <w:color w:val="000000"/>
          <w:sz w:val="28"/>
        </w:rPr>
        <w:t>С истёкшим сроком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Сарыагашского районного маслихата Южно-Казахстанской области от 16 февраля 2018 года № 20-210-VI. Зарегистрировано Департаментом юстиции Южно-Казахстанской области 7 марта 2018 года № 4468. Прекращено действие в связи с истечением срока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6 Закона Республики Казахстан "О местном управлении и самоуправлении" от 23 января 2001 года и подпунктом 1) </w:t>
      </w:r>
      <w:r>
        <w:rPr>
          <w:rFonts w:ascii="Times New Roman"/>
          <w:b w:val="false"/>
          <w:i w:val="false"/>
          <w:color w:val="000000"/>
          <w:sz w:val="28"/>
        </w:rPr>
        <w:t>статьи 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20 февраля 2017 года "О пастбищах" Сарыагашский районный маслихат РЕШИЛ: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План по управлению пастбищами и их использованию в Сарыагашском районе на 2017-2018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"Аппарат Сарыагашского районного маслихата" в установленном законодательством Республики Казахстан порядке обеспечить: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решения в территориальном органе юстиции;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со дня государственной регистрации настоящего решения маслихата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Эталоннной контрольный банк нормативных правовых актов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календарных дней после государственной регистрации настоящего решения направление его копии на официальное опубликование в периодические печатные издания, распространяемых на территории Сарыагашского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размещение настоящего решения на интернет-ресурсе Сарыагашского районного маслихата после его официального опубликования.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95"/>
        <w:gridCol w:w="4205"/>
      </w:tblGrid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Председатель сессии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Садыков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Временно исполняющий обязанности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секретаря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Пердекулов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решением Сарыагашского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16 декабря 2018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20-210-VІ</w:t>
            </w:r>
          </w:p>
        </w:tc>
      </w:tr>
    </w:tbl>
    <w:bookmarkStart w:name="z6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План по управлению пастбищами и их использованию в Сарыагашском районе на 2017-2018 годы</w:t>
      </w:r>
    </w:p>
    <w:bookmarkEnd w:id="4"/>
    <w:bookmarkStart w:name="z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Настоящи План по управлению пастбищами и их использованию по Сарыагашскому району на 2017-2018 годы (далее – </w:t>
      </w:r>
      <w:r>
        <w:rPr>
          <w:rFonts w:ascii="Times New Roman"/>
          <w:b w:val="false"/>
          <w:i w:val="false"/>
          <w:color w:val="000000"/>
          <w:sz w:val="28"/>
        </w:rPr>
        <w:t>План</w:t>
      </w:r>
      <w:r>
        <w:rPr>
          <w:rFonts w:ascii="Times New Roman"/>
          <w:b w:val="false"/>
          <w:i w:val="false"/>
          <w:color w:val="000000"/>
          <w:sz w:val="28"/>
        </w:rPr>
        <w:t xml:space="preserve">) разработан в соответствии с Законами Республики Казахстан от 20 февраля 2017 года </w:t>
      </w:r>
      <w:r>
        <w:rPr>
          <w:rFonts w:ascii="Times New Roman"/>
          <w:b w:val="false"/>
          <w:i w:val="false"/>
          <w:color w:val="000000"/>
          <w:sz w:val="28"/>
        </w:rPr>
        <w:t>"О пастбищах"</w:t>
      </w:r>
      <w:r>
        <w:rPr>
          <w:rFonts w:ascii="Times New Roman"/>
          <w:b w:val="false"/>
          <w:i w:val="false"/>
          <w:color w:val="000000"/>
          <w:sz w:val="28"/>
        </w:rPr>
        <w:t xml:space="preserve">, от 23 января 2001 года </w:t>
      </w:r>
      <w:r>
        <w:rPr>
          <w:rFonts w:ascii="Times New Roman"/>
          <w:b w:val="false"/>
          <w:i w:val="false"/>
          <w:color w:val="000000"/>
          <w:sz w:val="28"/>
        </w:rPr>
        <w:t>"О местном государственном управлении и самоуправлении в Республике Казахстан"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Заместителя Премьер-Министра Республики Казахстан – Министра сельского хозяйства Республики Казахстан от 24 апреля 2017 года № 1736 "Об утверждении Правил рационального использования пастбищ" (зарегистрирован в Министерстве юстиции Республики Казахстан 28 апреля 2017 года № 15090),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 от 14 апреля 2015 года № 3-3/332 "Об утверждении предельно допустимой нормы нагрузки на общую площадь пастбищ" (зарегистрирован в Министерстве юстиции Республики Казахстан 15 мая 2015 года № 11064).</w:t>
      </w:r>
    </w:p>
    <w:bookmarkEnd w:id="5"/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принимается в целях рационального использования пастбищ, устойчивого обеспечения потребности в кормах и предотвращения процессов деградации пастбищ.</w:t>
      </w:r>
    </w:p>
    <w:bookmarkEnd w:id="6"/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содержит: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схему (карту) расположения пастбищ на территории административно-территориальной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приемлемые схемы пастбищеоборотов;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карту с обозначением внешних и внутренних границ и площадей пастбищ, в том числе сезонных, объектов пастбищной инфраструктуры;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схему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схему перераспределения пастбищ для размещения поголовья сельскохозяйственных животных физических и (или) юридических лиц, к которых отсутствуют пастбища, и перемещения его на предоставляемые пастбища;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схему 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в сельском округе;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календарный график по использованию пастбищ, устанавливающий сезонные маршруты выпаса и передвижения сельскохозяйственных животных;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иные требования, необходимые для рационального использования пастбищ на соответствующей административно-территориальной единице.</w:t>
      </w:r>
    </w:p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принят с учетом сведений о состоянии геоботанического обследования пастбищ, сведений о ветеринарно-санитарных объектах, данных о численности поголовья сельскохозяйственных животных с указанием их владельцев-пастбищепользователей, физических и (или) юридических лиц, данных о количестве гуртов, отар, табунов, сформированных по видам и половозрастным группам сельскохозяйственных животных, сведений о формировании поголовья сельскохозяйственных животных для выпаса на отгонных пастбищах, особенностей выпаса сельскохозяйственных животных на культурных и аридных пастбищах, сведений о сервитутах для прогона скота, иных данных, предоставленных государственными органами, физическими и (или) юридическими лицами.</w:t>
      </w:r>
    </w:p>
    <w:bookmarkEnd w:id="8"/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Общая площадь Сарыагашского района составляет 761 329 гектаров. Совокупность всех сельскохозяйственных угодий 717128 гектар, в том числе пашни 90469 гектар, в том числе 45774 гектар орошаемой пашни, 3488 гектар многолетних насаждений, 1550 гектар сенокосных угодий, пастбищные 595962 гектар.</w:t>
      </w:r>
    </w:p>
    <w:bookmarkEnd w:id="9"/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категориям земли: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используемые в сельскохозяйственных целях 717 128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населенных пунктов 112674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используемые не в целях промышленности, транспорта, связи, обороны, сельского хозяйства 6062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особо охраняемых природных территорий 2974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водного фонда 1430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административно-территориальному делению в Сарыагашском районе имеются 24 сельских округов, 1 поселок, 154 сельских населенных пункта.</w:t>
      </w:r>
    </w:p>
    <w:bookmarkStart w:name="z1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Содержание: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 Природа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 Климат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 Гидрография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 Сельское хозяйство</w:t>
      </w:r>
    </w:p>
    <w:bookmarkStart w:name="z1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Природа: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Наибольшая часть територий Сарыагашского района представлена предгорной равниной. Северная територия района граничатся хребтами Бельтау на западе песками Ызакудык и хребетом Каунбаймолда, южная граница района прилегается к Шардаринскому водохранилищу. С западной границы территории района проходит река Сырдарья, южно-восточной границы территории проходят реки Келес, Куркелес, и Бозсу. Северная граница территории прилегается к гору Казыгурт.</w:t>
      </w:r>
    </w:p>
    <w:bookmarkStart w:name="z1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Климат: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Климат Сарыагашского района континентальный, зима мягкая, лето сухое малооблачное, устойчиво жаркое, знойное. Среднегодовое количество осадков составляет 80-300 мм. Большинство осадков приходится на весенние месяцы. Среднегодовая температура в январе составляет 2-3 градуса, а в июле + 24 + 28 градусов. Иногда в пустынных районах достигают + 40 + 45 С. Территория района расположена в пустынной и предгорной зоне. Основными сельскохозяйственными культурами являются пшеница, хлопок, винограды, картофель и овощебахчевые культуры.</w:t>
      </w:r>
    </w:p>
    <w:bookmarkStart w:name="z1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Гидрография: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Водный фонд района состоит из поверхностных и подземных вод. В Сарыагашском районе - 329 водных объектов, общей протяженностью 2232,7 километров, в том числе каналы 168 единиц протяженностью 1401,7 километров, 161- коллекторов протяженностью 831 километров. Через эти водные сооружения орошаются 50,4 тысяч гектаров земли. По территории района протекают 4 больших и малых рек. (Сырдарья, Келес, Бозсу, Куркелес) - Река Келес – длина реки составляеть 241 километров, общая протяженность на территории района составляет 142,2 километров и вливается в Шардаринское водохранилище. В реку Келес вливаются около 10 коллекторов - река Бозсу- начинается с териттории Республики Узбекистан. Через реку Бозсу орошаются 5380 гектаров земель. Бозсу впадает в реку Сырдарья.</w:t>
      </w:r>
    </w:p>
    <w:bookmarkStart w:name="z1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Сельское хозяйство: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Совокупность всех сельскохозяйственных угодий составляет 717 128 гектаров, в том числе пашни 90 469 гектаров, из них орошаемые 45774 гектаров, 3488 гектаров многолетних насаждений, 1550 гектаров сенокосных угодий, пастбищ 595 962 гектар.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Всего в районе начитывается 310 голов верблюдов, 24 895 голов лошадей, 103804 голов крупно рогатого скота и 698 012 голов мелкорогатого скота.</w:t>
      </w:r>
    </w:p>
    <w:bookmarkStart w:name="z18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 количестве поголовья скота, имеющихся площадей природных пастбищ и требуемых площадей природных пастбищ в разрезе сельских и поселковых округов Сарыагашского района:</w:t>
      </w:r>
    </w:p>
    <w:bookmarkEnd w:id="1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388"/>
        <w:gridCol w:w="894"/>
        <w:gridCol w:w="1885"/>
        <w:gridCol w:w="2876"/>
        <w:gridCol w:w="2379"/>
        <w:gridCol w:w="2878"/>
      </w:tblGrid>
      <w:tr>
        <w:trPr>
          <w:trHeight w:val="30" w:hRule="atLeast"/>
        </w:trPr>
        <w:tc>
          <w:tcPr>
            <w:tcW w:w="138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89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</w:t>
            </w:r>
          </w:p>
        </w:tc>
        <w:tc>
          <w:tcPr>
            <w:tcW w:w="188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</w:t>
            </w:r>
          </w:p>
        </w:tc>
        <w:tc>
          <w:tcPr>
            <w:tcW w:w="287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Лощадь</w:t>
            </w:r>
          </w:p>
        </w:tc>
        <w:tc>
          <w:tcPr>
            <w:tcW w:w="23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</w:t>
            </w:r>
          </w:p>
        </w:tc>
        <w:tc>
          <w:tcPr>
            <w:tcW w:w="2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Требующих природных пастбищ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3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Содержащихся в неволе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8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3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13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</w:t>
            </w:r>
          </w:p>
        </w:tc>
        <w:tc>
          <w:tcPr>
            <w:tcW w:w="18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8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23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-</w:t>
            </w:r>
          </w:p>
        </w:tc>
        <w:tc>
          <w:tcPr>
            <w:tcW w:w="2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</w:tr>
      <w:tr>
        <w:trPr>
          <w:trHeight w:val="30" w:hRule="atLeast"/>
        </w:trPr>
        <w:tc>
          <w:tcPr>
            <w:tcW w:w="13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Акжар</w:t>
            </w:r>
          </w:p>
        </w:tc>
        <w:tc>
          <w:tcPr>
            <w:tcW w:w="18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8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426</w:t>
            </w:r>
          </w:p>
        </w:tc>
        <w:tc>
          <w:tcPr>
            <w:tcW w:w="23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</w:t>
            </w:r>
          </w:p>
        </w:tc>
      </w:tr>
      <w:tr>
        <w:trPr>
          <w:trHeight w:val="30" w:hRule="atLeast"/>
        </w:trPr>
        <w:tc>
          <w:tcPr>
            <w:tcW w:w="13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Актобе</w:t>
            </w:r>
          </w:p>
        </w:tc>
        <w:tc>
          <w:tcPr>
            <w:tcW w:w="18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8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2635</w:t>
            </w:r>
          </w:p>
        </w:tc>
        <w:tc>
          <w:tcPr>
            <w:tcW w:w="23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2585</w:t>
            </w:r>
          </w:p>
        </w:tc>
      </w:tr>
      <w:tr>
        <w:trPr>
          <w:trHeight w:val="30" w:hRule="atLeast"/>
        </w:trPr>
        <w:tc>
          <w:tcPr>
            <w:tcW w:w="13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Алимтау</w:t>
            </w:r>
          </w:p>
        </w:tc>
        <w:tc>
          <w:tcPr>
            <w:tcW w:w="18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8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1884</w:t>
            </w:r>
          </w:p>
        </w:tc>
        <w:tc>
          <w:tcPr>
            <w:tcW w:w="23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1861</w:t>
            </w:r>
          </w:p>
        </w:tc>
      </w:tr>
      <w:tr>
        <w:trPr>
          <w:trHeight w:val="30" w:hRule="atLeast"/>
        </w:trPr>
        <w:tc>
          <w:tcPr>
            <w:tcW w:w="13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Алпамыс батыр</w:t>
            </w:r>
          </w:p>
        </w:tc>
        <w:tc>
          <w:tcPr>
            <w:tcW w:w="18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8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</w:t>
            </w:r>
          </w:p>
        </w:tc>
        <w:tc>
          <w:tcPr>
            <w:tcW w:w="23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2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574</w:t>
            </w:r>
          </w:p>
        </w:tc>
      </w:tr>
      <w:tr>
        <w:trPr>
          <w:trHeight w:val="30" w:hRule="atLeast"/>
        </w:trPr>
        <w:tc>
          <w:tcPr>
            <w:tcW w:w="13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Бирлик</w:t>
            </w:r>
          </w:p>
        </w:tc>
        <w:tc>
          <w:tcPr>
            <w:tcW w:w="18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8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2179</w:t>
            </w:r>
          </w:p>
        </w:tc>
        <w:tc>
          <w:tcPr>
            <w:tcW w:w="23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2129</w:t>
            </w:r>
          </w:p>
        </w:tc>
      </w:tr>
      <w:tr>
        <w:trPr>
          <w:trHeight w:val="30" w:hRule="atLeast"/>
        </w:trPr>
        <w:tc>
          <w:tcPr>
            <w:tcW w:w="13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Биртилек</w:t>
            </w:r>
          </w:p>
        </w:tc>
        <w:tc>
          <w:tcPr>
            <w:tcW w:w="18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8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1376</w:t>
            </w:r>
          </w:p>
        </w:tc>
        <w:tc>
          <w:tcPr>
            <w:tcW w:w="23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2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1325</w:t>
            </w:r>
          </w:p>
        </w:tc>
      </w:tr>
      <w:tr>
        <w:trPr>
          <w:trHeight w:val="30" w:hRule="atLeast"/>
        </w:trPr>
        <w:tc>
          <w:tcPr>
            <w:tcW w:w="13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Бозай</w:t>
            </w:r>
          </w:p>
        </w:tc>
        <w:tc>
          <w:tcPr>
            <w:tcW w:w="18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8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1004</w:t>
            </w:r>
          </w:p>
        </w:tc>
        <w:tc>
          <w:tcPr>
            <w:tcW w:w="23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1004</w:t>
            </w:r>
          </w:p>
        </w:tc>
      </w:tr>
      <w:tr>
        <w:trPr>
          <w:trHeight w:val="30" w:hRule="atLeast"/>
        </w:trPr>
        <w:tc>
          <w:tcPr>
            <w:tcW w:w="13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Дарбаза</w:t>
            </w:r>
          </w:p>
        </w:tc>
        <w:tc>
          <w:tcPr>
            <w:tcW w:w="18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8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1134</w:t>
            </w:r>
          </w:p>
        </w:tc>
        <w:tc>
          <w:tcPr>
            <w:tcW w:w="23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2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1083</w:t>
            </w:r>
          </w:p>
        </w:tc>
      </w:tr>
      <w:tr>
        <w:trPr>
          <w:trHeight w:val="30" w:hRule="atLeast"/>
        </w:trPr>
        <w:tc>
          <w:tcPr>
            <w:tcW w:w="13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Дербисек</w:t>
            </w:r>
          </w:p>
        </w:tc>
        <w:tc>
          <w:tcPr>
            <w:tcW w:w="18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8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</w:t>
            </w:r>
          </w:p>
        </w:tc>
        <w:tc>
          <w:tcPr>
            <w:tcW w:w="23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605</w:t>
            </w:r>
          </w:p>
        </w:tc>
      </w:tr>
      <w:tr>
        <w:trPr>
          <w:trHeight w:val="30" w:hRule="atLeast"/>
        </w:trPr>
        <w:tc>
          <w:tcPr>
            <w:tcW w:w="13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8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Жүзимдик</w:t>
            </w:r>
          </w:p>
        </w:tc>
        <w:tc>
          <w:tcPr>
            <w:tcW w:w="18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8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23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  <w:tc>
          <w:tcPr>
            <w:tcW w:w="2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</w:t>
            </w:r>
          </w:p>
        </w:tc>
      </w:tr>
      <w:tr>
        <w:trPr>
          <w:trHeight w:val="30" w:hRule="atLeast"/>
        </w:trPr>
        <w:tc>
          <w:tcPr>
            <w:tcW w:w="13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8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Бирлесу</w:t>
            </w:r>
          </w:p>
        </w:tc>
        <w:tc>
          <w:tcPr>
            <w:tcW w:w="18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8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23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2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</w:t>
            </w:r>
          </w:p>
        </w:tc>
      </w:tr>
      <w:tr>
        <w:trPr>
          <w:trHeight w:val="30" w:hRule="atLeast"/>
        </w:trPr>
        <w:tc>
          <w:tcPr>
            <w:tcW w:w="13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8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</w:t>
            </w:r>
          </w:p>
        </w:tc>
        <w:tc>
          <w:tcPr>
            <w:tcW w:w="18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8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1542</w:t>
            </w:r>
          </w:p>
        </w:tc>
        <w:tc>
          <w:tcPr>
            <w:tcW w:w="23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2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1484</w:t>
            </w:r>
          </w:p>
        </w:tc>
      </w:tr>
      <w:tr>
        <w:trPr>
          <w:trHeight w:val="30" w:hRule="atLeast"/>
        </w:trPr>
        <w:tc>
          <w:tcPr>
            <w:tcW w:w="13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8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Жемисти</w:t>
            </w:r>
          </w:p>
        </w:tc>
        <w:tc>
          <w:tcPr>
            <w:tcW w:w="18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8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23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13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8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Жылга</w:t>
            </w:r>
          </w:p>
        </w:tc>
        <w:tc>
          <w:tcPr>
            <w:tcW w:w="18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8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946</w:t>
            </w:r>
          </w:p>
        </w:tc>
        <w:tc>
          <w:tcPr>
            <w:tcW w:w="23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2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905</w:t>
            </w:r>
          </w:p>
        </w:tc>
      </w:tr>
      <w:tr>
        <w:trPr>
          <w:trHeight w:val="30" w:hRule="atLeast"/>
        </w:trPr>
        <w:tc>
          <w:tcPr>
            <w:tcW w:w="13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8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 жар</w:t>
            </w:r>
          </w:p>
        </w:tc>
        <w:tc>
          <w:tcPr>
            <w:tcW w:w="18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8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</w:t>
            </w:r>
          </w:p>
        </w:tc>
        <w:tc>
          <w:tcPr>
            <w:tcW w:w="23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2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1742</w:t>
            </w:r>
          </w:p>
        </w:tc>
      </w:tr>
      <w:tr>
        <w:trPr>
          <w:trHeight w:val="30" w:hRule="atLeast"/>
        </w:trPr>
        <w:tc>
          <w:tcPr>
            <w:tcW w:w="13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8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Жартытобе</w:t>
            </w:r>
          </w:p>
        </w:tc>
        <w:tc>
          <w:tcPr>
            <w:tcW w:w="18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8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</w:t>
            </w:r>
          </w:p>
        </w:tc>
        <w:tc>
          <w:tcPr>
            <w:tcW w:w="23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2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</w:t>
            </w:r>
          </w:p>
        </w:tc>
      </w:tr>
      <w:tr>
        <w:trPr>
          <w:trHeight w:val="30" w:hRule="atLeast"/>
        </w:trPr>
        <w:tc>
          <w:tcPr>
            <w:tcW w:w="13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8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Жибек Жолы</w:t>
            </w:r>
          </w:p>
        </w:tc>
        <w:tc>
          <w:tcPr>
            <w:tcW w:w="18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8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831</w:t>
            </w:r>
          </w:p>
        </w:tc>
        <w:tc>
          <w:tcPr>
            <w:tcW w:w="23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2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744</w:t>
            </w:r>
          </w:p>
        </w:tc>
      </w:tr>
      <w:tr>
        <w:trPr>
          <w:trHeight w:val="30" w:hRule="atLeast"/>
        </w:trPr>
        <w:tc>
          <w:tcPr>
            <w:tcW w:w="13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8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Куркелес</w:t>
            </w:r>
          </w:p>
        </w:tc>
        <w:tc>
          <w:tcPr>
            <w:tcW w:w="18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28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1827</w:t>
            </w:r>
          </w:p>
        </w:tc>
        <w:tc>
          <w:tcPr>
            <w:tcW w:w="23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2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1764</w:t>
            </w:r>
          </w:p>
        </w:tc>
      </w:tr>
      <w:tr>
        <w:trPr>
          <w:trHeight w:val="30" w:hRule="atLeast"/>
        </w:trPr>
        <w:tc>
          <w:tcPr>
            <w:tcW w:w="13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8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Ошакты</w:t>
            </w:r>
          </w:p>
        </w:tc>
        <w:tc>
          <w:tcPr>
            <w:tcW w:w="18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28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1195</w:t>
            </w:r>
          </w:p>
        </w:tc>
        <w:tc>
          <w:tcPr>
            <w:tcW w:w="23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</w:t>
            </w:r>
          </w:p>
        </w:tc>
        <w:tc>
          <w:tcPr>
            <w:tcW w:w="2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1044</w:t>
            </w:r>
          </w:p>
        </w:tc>
      </w:tr>
      <w:tr>
        <w:trPr>
          <w:trHeight w:val="30" w:hRule="atLeast"/>
        </w:trPr>
        <w:tc>
          <w:tcPr>
            <w:tcW w:w="13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8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Коктерек</w:t>
            </w:r>
          </w:p>
        </w:tc>
        <w:tc>
          <w:tcPr>
            <w:tcW w:w="18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8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3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-</w:t>
            </w:r>
          </w:p>
        </w:tc>
        <w:tc>
          <w:tcPr>
            <w:tcW w:w="2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13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8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Кабланбек</w:t>
            </w:r>
          </w:p>
        </w:tc>
        <w:tc>
          <w:tcPr>
            <w:tcW w:w="18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8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604</w:t>
            </w:r>
          </w:p>
        </w:tc>
        <w:tc>
          <w:tcPr>
            <w:tcW w:w="23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</w:t>
            </w:r>
          </w:p>
        </w:tc>
      </w:tr>
      <w:tr>
        <w:trPr>
          <w:trHeight w:val="30" w:hRule="atLeast"/>
        </w:trPr>
        <w:tc>
          <w:tcPr>
            <w:tcW w:w="13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8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Кошкарата</w:t>
            </w:r>
          </w:p>
        </w:tc>
        <w:tc>
          <w:tcPr>
            <w:tcW w:w="18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28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1275</w:t>
            </w:r>
          </w:p>
        </w:tc>
        <w:tc>
          <w:tcPr>
            <w:tcW w:w="23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2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1163</w:t>
            </w:r>
          </w:p>
        </w:tc>
      </w:tr>
      <w:tr>
        <w:trPr>
          <w:trHeight w:val="30" w:hRule="atLeast"/>
        </w:trPr>
        <w:tc>
          <w:tcPr>
            <w:tcW w:w="13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8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Тегисшіл</w:t>
            </w:r>
          </w:p>
        </w:tc>
        <w:tc>
          <w:tcPr>
            <w:tcW w:w="18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8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918</w:t>
            </w:r>
          </w:p>
        </w:tc>
        <w:tc>
          <w:tcPr>
            <w:tcW w:w="23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904</w:t>
            </w:r>
          </w:p>
        </w:tc>
      </w:tr>
      <w:tr>
        <w:trPr>
          <w:trHeight w:val="30" w:hRule="atLeast"/>
        </w:trPr>
        <w:tc>
          <w:tcPr>
            <w:tcW w:w="13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8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Ушкын</w:t>
            </w:r>
          </w:p>
        </w:tc>
        <w:tc>
          <w:tcPr>
            <w:tcW w:w="18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8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</w:t>
            </w:r>
          </w:p>
        </w:tc>
        <w:tc>
          <w:tcPr>
            <w:tcW w:w="23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</w:t>
            </w:r>
          </w:p>
        </w:tc>
      </w:tr>
      <w:tr>
        <w:trPr>
          <w:trHeight w:val="30" w:hRule="atLeast"/>
        </w:trPr>
        <w:tc>
          <w:tcPr>
            <w:tcW w:w="13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8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  <w:tc>
          <w:tcPr>
            <w:tcW w:w="28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24576</w:t>
            </w:r>
          </w:p>
        </w:tc>
        <w:tc>
          <w:tcPr>
            <w:tcW w:w="23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1561</w:t>
            </w:r>
          </w:p>
        </w:tc>
        <w:tc>
          <w:tcPr>
            <w:tcW w:w="2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23015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2272"/>
        <w:gridCol w:w="1604"/>
        <w:gridCol w:w="1939"/>
        <w:gridCol w:w="2272"/>
        <w:gridCol w:w="1940"/>
        <w:gridCol w:w="2273"/>
      </w:tblGrid>
      <w:tr>
        <w:trPr>
          <w:trHeight w:val="30" w:hRule="atLeast"/>
        </w:trPr>
        <w:tc>
          <w:tcPr>
            <w:tcW w:w="2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Крупнорогатый скот</w:t>
            </w:r>
          </w:p>
        </w:tc>
        <w:tc>
          <w:tcPr>
            <w:tcW w:w="16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</w:t>
            </w:r>
          </w:p>
        </w:tc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Требует природных пастбищ,</w:t>
            </w:r>
          </w:p>
        </w:tc>
        <w:tc>
          <w:tcPr>
            <w:tcW w:w="2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Мелкорогатый скот</w:t>
            </w:r>
          </w:p>
        </w:tc>
        <w:tc>
          <w:tcPr>
            <w:tcW w:w="19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</w:t>
            </w:r>
          </w:p>
        </w:tc>
        <w:tc>
          <w:tcPr>
            <w:tcW w:w="2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Требует природных пастбищ</w:t>
            </w:r>
          </w:p>
        </w:tc>
      </w:tr>
      <w:tr>
        <w:trPr>
          <w:trHeight w:val="30" w:hRule="atLeast"/>
        </w:trPr>
        <w:tc>
          <w:tcPr>
            <w:tcW w:w="2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6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Содержащихся в неволе</w:t>
            </w:r>
          </w:p>
        </w:tc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9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Содержащихся в неволе</w:t>
            </w:r>
          </w:p>
        </w:tc>
        <w:tc>
          <w:tcPr>
            <w:tcW w:w="2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2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6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9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6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9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2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6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9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2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995</w:t>
            </w:r>
          </w:p>
        </w:tc>
        <w:tc>
          <w:tcPr>
            <w:tcW w:w="16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-</w:t>
            </w:r>
          </w:p>
        </w:tc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995</w:t>
            </w:r>
          </w:p>
        </w:tc>
        <w:tc>
          <w:tcPr>
            <w:tcW w:w="2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1818</w:t>
            </w:r>
          </w:p>
        </w:tc>
        <w:tc>
          <w:tcPr>
            <w:tcW w:w="19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1818</w:t>
            </w:r>
          </w:p>
        </w:tc>
      </w:tr>
      <w:tr>
        <w:trPr>
          <w:trHeight w:val="30" w:hRule="atLeast"/>
        </w:trPr>
        <w:tc>
          <w:tcPr>
            <w:tcW w:w="2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3461</w:t>
            </w:r>
          </w:p>
        </w:tc>
        <w:tc>
          <w:tcPr>
            <w:tcW w:w="16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3346</w:t>
            </w:r>
          </w:p>
        </w:tc>
        <w:tc>
          <w:tcPr>
            <w:tcW w:w="2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24966</w:t>
            </w:r>
          </w:p>
        </w:tc>
        <w:tc>
          <w:tcPr>
            <w:tcW w:w="19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</w:t>
            </w:r>
          </w:p>
        </w:tc>
        <w:tc>
          <w:tcPr>
            <w:tcW w:w="2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24464</w:t>
            </w:r>
          </w:p>
        </w:tc>
      </w:tr>
      <w:tr>
        <w:trPr>
          <w:trHeight w:val="30" w:hRule="atLeast"/>
        </w:trPr>
        <w:tc>
          <w:tcPr>
            <w:tcW w:w="2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10177</w:t>
            </w:r>
          </w:p>
        </w:tc>
        <w:tc>
          <w:tcPr>
            <w:tcW w:w="16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9827</w:t>
            </w:r>
          </w:p>
        </w:tc>
        <w:tc>
          <w:tcPr>
            <w:tcW w:w="2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27719</w:t>
            </w:r>
          </w:p>
        </w:tc>
        <w:tc>
          <w:tcPr>
            <w:tcW w:w="19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</w:t>
            </w:r>
          </w:p>
        </w:tc>
        <w:tc>
          <w:tcPr>
            <w:tcW w:w="2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27159</w:t>
            </w:r>
          </w:p>
        </w:tc>
      </w:tr>
      <w:tr>
        <w:trPr>
          <w:trHeight w:val="30" w:hRule="atLeast"/>
        </w:trPr>
        <w:tc>
          <w:tcPr>
            <w:tcW w:w="2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2405</w:t>
            </w:r>
          </w:p>
        </w:tc>
        <w:tc>
          <w:tcPr>
            <w:tcW w:w="16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2352</w:t>
            </w:r>
          </w:p>
        </w:tc>
        <w:tc>
          <w:tcPr>
            <w:tcW w:w="2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48050</w:t>
            </w:r>
          </w:p>
        </w:tc>
        <w:tc>
          <w:tcPr>
            <w:tcW w:w="19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</w:t>
            </w:r>
          </w:p>
        </w:tc>
        <w:tc>
          <w:tcPr>
            <w:tcW w:w="2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47570</w:t>
            </w:r>
          </w:p>
        </w:tc>
      </w:tr>
      <w:tr>
        <w:trPr>
          <w:trHeight w:val="30" w:hRule="atLeast"/>
        </w:trPr>
        <w:tc>
          <w:tcPr>
            <w:tcW w:w="2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2780</w:t>
            </w:r>
          </w:p>
        </w:tc>
        <w:tc>
          <w:tcPr>
            <w:tcW w:w="16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2717</w:t>
            </w:r>
          </w:p>
        </w:tc>
        <w:tc>
          <w:tcPr>
            <w:tcW w:w="2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4436</w:t>
            </w:r>
          </w:p>
        </w:tc>
        <w:tc>
          <w:tcPr>
            <w:tcW w:w="19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  <w:tc>
          <w:tcPr>
            <w:tcW w:w="2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4338</w:t>
            </w:r>
          </w:p>
        </w:tc>
      </w:tr>
      <w:tr>
        <w:trPr>
          <w:trHeight w:val="30" w:hRule="atLeast"/>
        </w:trPr>
        <w:tc>
          <w:tcPr>
            <w:tcW w:w="2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3577</w:t>
            </w:r>
          </w:p>
        </w:tc>
        <w:tc>
          <w:tcPr>
            <w:tcW w:w="16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3512</w:t>
            </w:r>
          </w:p>
        </w:tc>
        <w:tc>
          <w:tcPr>
            <w:tcW w:w="2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68650</w:t>
            </w:r>
          </w:p>
        </w:tc>
        <w:tc>
          <w:tcPr>
            <w:tcW w:w="19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2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68450</w:t>
            </w:r>
          </w:p>
        </w:tc>
      </w:tr>
      <w:tr>
        <w:trPr>
          <w:trHeight w:val="30" w:hRule="atLeast"/>
        </w:trPr>
        <w:tc>
          <w:tcPr>
            <w:tcW w:w="2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5843</w:t>
            </w:r>
          </w:p>
        </w:tc>
        <w:tc>
          <w:tcPr>
            <w:tcW w:w="16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539</w:t>
            </w:r>
          </w:p>
        </w:tc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5304</w:t>
            </w:r>
          </w:p>
        </w:tc>
        <w:tc>
          <w:tcPr>
            <w:tcW w:w="2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12168</w:t>
            </w:r>
          </w:p>
        </w:tc>
        <w:tc>
          <w:tcPr>
            <w:tcW w:w="19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</w:t>
            </w:r>
          </w:p>
        </w:tc>
        <w:tc>
          <w:tcPr>
            <w:tcW w:w="2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11666</w:t>
            </w:r>
          </w:p>
        </w:tc>
      </w:tr>
      <w:tr>
        <w:trPr>
          <w:trHeight w:val="30" w:hRule="atLeast"/>
        </w:trPr>
        <w:tc>
          <w:tcPr>
            <w:tcW w:w="2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</w:t>
            </w:r>
          </w:p>
        </w:tc>
        <w:tc>
          <w:tcPr>
            <w:tcW w:w="16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</w:t>
            </w:r>
          </w:p>
        </w:tc>
        <w:tc>
          <w:tcPr>
            <w:tcW w:w="2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57714</w:t>
            </w:r>
          </w:p>
        </w:tc>
        <w:tc>
          <w:tcPr>
            <w:tcW w:w="19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57714</w:t>
            </w:r>
          </w:p>
        </w:tc>
      </w:tr>
      <w:tr>
        <w:trPr>
          <w:trHeight w:val="30" w:hRule="atLeast"/>
        </w:trPr>
        <w:tc>
          <w:tcPr>
            <w:tcW w:w="2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5284</w:t>
            </w:r>
          </w:p>
        </w:tc>
        <w:tc>
          <w:tcPr>
            <w:tcW w:w="16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539</w:t>
            </w:r>
          </w:p>
        </w:tc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4745</w:t>
            </w:r>
          </w:p>
        </w:tc>
        <w:tc>
          <w:tcPr>
            <w:tcW w:w="2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87850</w:t>
            </w:r>
          </w:p>
        </w:tc>
        <w:tc>
          <w:tcPr>
            <w:tcW w:w="19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</w:t>
            </w:r>
          </w:p>
        </w:tc>
        <w:tc>
          <w:tcPr>
            <w:tcW w:w="2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87348</w:t>
            </w:r>
          </w:p>
        </w:tc>
      </w:tr>
      <w:tr>
        <w:trPr>
          <w:trHeight w:val="30" w:hRule="atLeast"/>
        </w:trPr>
        <w:tc>
          <w:tcPr>
            <w:tcW w:w="2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2421</w:t>
            </w:r>
          </w:p>
        </w:tc>
        <w:tc>
          <w:tcPr>
            <w:tcW w:w="16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2167</w:t>
            </w:r>
          </w:p>
        </w:tc>
        <w:tc>
          <w:tcPr>
            <w:tcW w:w="2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33451</w:t>
            </w:r>
          </w:p>
        </w:tc>
        <w:tc>
          <w:tcPr>
            <w:tcW w:w="19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</w:t>
            </w:r>
          </w:p>
        </w:tc>
        <w:tc>
          <w:tcPr>
            <w:tcW w:w="2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33144</w:t>
            </w:r>
          </w:p>
        </w:tc>
      </w:tr>
      <w:tr>
        <w:trPr>
          <w:trHeight w:val="30" w:hRule="atLeast"/>
        </w:trPr>
        <w:tc>
          <w:tcPr>
            <w:tcW w:w="2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2129</w:t>
            </w:r>
          </w:p>
        </w:tc>
        <w:tc>
          <w:tcPr>
            <w:tcW w:w="16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</w:t>
            </w:r>
          </w:p>
        </w:tc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1773</w:t>
            </w:r>
          </w:p>
        </w:tc>
        <w:tc>
          <w:tcPr>
            <w:tcW w:w="2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10356</w:t>
            </w:r>
          </w:p>
        </w:tc>
        <w:tc>
          <w:tcPr>
            <w:tcW w:w="19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</w:t>
            </w:r>
          </w:p>
        </w:tc>
        <w:tc>
          <w:tcPr>
            <w:tcW w:w="2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10163</w:t>
            </w:r>
          </w:p>
        </w:tc>
      </w:tr>
      <w:tr>
        <w:trPr>
          <w:trHeight w:val="30" w:hRule="atLeast"/>
        </w:trPr>
        <w:tc>
          <w:tcPr>
            <w:tcW w:w="2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2700</w:t>
            </w:r>
          </w:p>
        </w:tc>
        <w:tc>
          <w:tcPr>
            <w:tcW w:w="16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</w:t>
            </w:r>
          </w:p>
        </w:tc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2235</w:t>
            </w:r>
          </w:p>
        </w:tc>
        <w:tc>
          <w:tcPr>
            <w:tcW w:w="2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6785</w:t>
            </w:r>
          </w:p>
        </w:tc>
        <w:tc>
          <w:tcPr>
            <w:tcW w:w="19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</w:t>
            </w:r>
          </w:p>
        </w:tc>
        <w:tc>
          <w:tcPr>
            <w:tcW w:w="2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6448</w:t>
            </w:r>
          </w:p>
        </w:tc>
      </w:tr>
      <w:tr>
        <w:trPr>
          <w:trHeight w:val="30" w:hRule="atLeast"/>
        </w:trPr>
        <w:tc>
          <w:tcPr>
            <w:tcW w:w="2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3310</w:t>
            </w:r>
          </w:p>
        </w:tc>
        <w:tc>
          <w:tcPr>
            <w:tcW w:w="16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3210</w:t>
            </w:r>
          </w:p>
        </w:tc>
        <w:tc>
          <w:tcPr>
            <w:tcW w:w="2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71306</w:t>
            </w:r>
          </w:p>
        </w:tc>
        <w:tc>
          <w:tcPr>
            <w:tcW w:w="19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</w:t>
            </w:r>
          </w:p>
        </w:tc>
        <w:tc>
          <w:tcPr>
            <w:tcW w:w="2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71034</w:t>
            </w:r>
          </w:p>
        </w:tc>
      </w:tr>
      <w:tr>
        <w:trPr>
          <w:trHeight w:val="30" w:hRule="atLeast"/>
        </w:trPr>
        <w:tc>
          <w:tcPr>
            <w:tcW w:w="2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  <w:tc>
          <w:tcPr>
            <w:tcW w:w="16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1066</w:t>
            </w:r>
          </w:p>
        </w:tc>
        <w:tc>
          <w:tcPr>
            <w:tcW w:w="2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1314</w:t>
            </w:r>
          </w:p>
        </w:tc>
        <w:tc>
          <w:tcPr>
            <w:tcW w:w="19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2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1258</w:t>
            </w:r>
          </w:p>
        </w:tc>
      </w:tr>
      <w:tr>
        <w:trPr>
          <w:trHeight w:val="30" w:hRule="atLeast"/>
        </w:trPr>
        <w:tc>
          <w:tcPr>
            <w:tcW w:w="2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8174</w:t>
            </w:r>
          </w:p>
        </w:tc>
        <w:tc>
          <w:tcPr>
            <w:tcW w:w="16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7874</w:t>
            </w:r>
          </w:p>
        </w:tc>
        <w:tc>
          <w:tcPr>
            <w:tcW w:w="2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92969</w:t>
            </w:r>
          </w:p>
        </w:tc>
        <w:tc>
          <w:tcPr>
            <w:tcW w:w="19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2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91969</w:t>
            </w:r>
          </w:p>
        </w:tc>
      </w:tr>
      <w:tr>
        <w:trPr>
          <w:trHeight w:val="30" w:hRule="atLeast"/>
        </w:trPr>
        <w:tc>
          <w:tcPr>
            <w:tcW w:w="2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4215</w:t>
            </w:r>
          </w:p>
        </w:tc>
        <w:tc>
          <w:tcPr>
            <w:tcW w:w="16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3723</w:t>
            </w:r>
          </w:p>
        </w:tc>
        <w:tc>
          <w:tcPr>
            <w:tcW w:w="2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17285</w:t>
            </w:r>
          </w:p>
        </w:tc>
        <w:tc>
          <w:tcPr>
            <w:tcW w:w="19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</w:t>
            </w:r>
          </w:p>
        </w:tc>
        <w:tc>
          <w:tcPr>
            <w:tcW w:w="2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16913</w:t>
            </w:r>
          </w:p>
        </w:tc>
      </w:tr>
      <w:tr>
        <w:trPr>
          <w:trHeight w:val="30" w:hRule="atLeast"/>
        </w:trPr>
        <w:tc>
          <w:tcPr>
            <w:tcW w:w="2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2001</w:t>
            </w:r>
          </w:p>
        </w:tc>
        <w:tc>
          <w:tcPr>
            <w:tcW w:w="16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</w:t>
            </w:r>
          </w:p>
        </w:tc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1712</w:t>
            </w:r>
          </w:p>
        </w:tc>
        <w:tc>
          <w:tcPr>
            <w:tcW w:w="2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1504</w:t>
            </w:r>
          </w:p>
        </w:tc>
        <w:tc>
          <w:tcPr>
            <w:tcW w:w="19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</w:t>
            </w:r>
          </w:p>
        </w:tc>
        <w:tc>
          <w:tcPr>
            <w:tcW w:w="2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1002</w:t>
            </w:r>
          </w:p>
        </w:tc>
      </w:tr>
      <w:tr>
        <w:trPr>
          <w:trHeight w:val="30" w:hRule="atLeast"/>
        </w:trPr>
        <w:tc>
          <w:tcPr>
            <w:tcW w:w="2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4960</w:t>
            </w:r>
          </w:p>
        </w:tc>
        <w:tc>
          <w:tcPr>
            <w:tcW w:w="16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423</w:t>
            </w:r>
          </w:p>
        </w:tc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4537</w:t>
            </w:r>
          </w:p>
        </w:tc>
        <w:tc>
          <w:tcPr>
            <w:tcW w:w="2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23072</w:t>
            </w:r>
          </w:p>
        </w:tc>
        <w:tc>
          <w:tcPr>
            <w:tcW w:w="19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578</w:t>
            </w:r>
          </w:p>
        </w:tc>
        <w:tc>
          <w:tcPr>
            <w:tcW w:w="2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22494</w:t>
            </w:r>
          </w:p>
        </w:tc>
      </w:tr>
      <w:tr>
        <w:trPr>
          <w:trHeight w:val="30" w:hRule="atLeast"/>
        </w:trPr>
        <w:tc>
          <w:tcPr>
            <w:tcW w:w="2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10320</w:t>
            </w:r>
          </w:p>
        </w:tc>
        <w:tc>
          <w:tcPr>
            <w:tcW w:w="16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</w:t>
            </w:r>
          </w:p>
        </w:tc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9851</w:t>
            </w:r>
          </w:p>
        </w:tc>
        <w:tc>
          <w:tcPr>
            <w:tcW w:w="2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30539</w:t>
            </w:r>
          </w:p>
        </w:tc>
        <w:tc>
          <w:tcPr>
            <w:tcW w:w="19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582</w:t>
            </w:r>
          </w:p>
        </w:tc>
        <w:tc>
          <w:tcPr>
            <w:tcW w:w="2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29957</w:t>
            </w:r>
          </w:p>
        </w:tc>
      </w:tr>
      <w:tr>
        <w:trPr>
          <w:trHeight w:val="30" w:hRule="atLeast"/>
        </w:trPr>
        <w:tc>
          <w:tcPr>
            <w:tcW w:w="2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8533</w:t>
            </w:r>
          </w:p>
        </w:tc>
        <w:tc>
          <w:tcPr>
            <w:tcW w:w="16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539</w:t>
            </w:r>
          </w:p>
        </w:tc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7994</w:t>
            </w:r>
          </w:p>
        </w:tc>
        <w:tc>
          <w:tcPr>
            <w:tcW w:w="2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36806</w:t>
            </w:r>
          </w:p>
        </w:tc>
        <w:tc>
          <w:tcPr>
            <w:tcW w:w="19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1502</w:t>
            </w:r>
          </w:p>
        </w:tc>
        <w:tc>
          <w:tcPr>
            <w:tcW w:w="2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35304</w:t>
            </w:r>
          </w:p>
        </w:tc>
      </w:tr>
      <w:tr>
        <w:trPr>
          <w:trHeight w:val="30" w:hRule="atLeast"/>
        </w:trPr>
        <w:tc>
          <w:tcPr>
            <w:tcW w:w="2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  <w:tc>
          <w:tcPr>
            <w:tcW w:w="16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-</w:t>
            </w:r>
          </w:p>
        </w:tc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  <w:tc>
          <w:tcPr>
            <w:tcW w:w="2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</w:t>
            </w:r>
          </w:p>
        </w:tc>
        <w:tc>
          <w:tcPr>
            <w:tcW w:w="19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</w:t>
            </w:r>
          </w:p>
        </w:tc>
      </w:tr>
      <w:tr>
        <w:trPr>
          <w:trHeight w:val="30" w:hRule="atLeast"/>
        </w:trPr>
        <w:tc>
          <w:tcPr>
            <w:tcW w:w="2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4057</w:t>
            </w:r>
          </w:p>
        </w:tc>
        <w:tc>
          <w:tcPr>
            <w:tcW w:w="16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3457</w:t>
            </w:r>
          </w:p>
        </w:tc>
        <w:tc>
          <w:tcPr>
            <w:tcW w:w="2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7011</w:t>
            </w:r>
          </w:p>
        </w:tc>
        <w:tc>
          <w:tcPr>
            <w:tcW w:w="19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2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6811</w:t>
            </w:r>
          </w:p>
        </w:tc>
      </w:tr>
      <w:tr>
        <w:trPr>
          <w:trHeight w:val="30" w:hRule="atLeast"/>
        </w:trPr>
        <w:tc>
          <w:tcPr>
            <w:tcW w:w="2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5168</w:t>
            </w:r>
          </w:p>
        </w:tc>
        <w:tc>
          <w:tcPr>
            <w:tcW w:w="16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643</w:t>
            </w:r>
          </w:p>
        </w:tc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4525</w:t>
            </w:r>
          </w:p>
        </w:tc>
        <w:tc>
          <w:tcPr>
            <w:tcW w:w="2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16078</w:t>
            </w:r>
          </w:p>
        </w:tc>
        <w:tc>
          <w:tcPr>
            <w:tcW w:w="19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609</w:t>
            </w:r>
          </w:p>
        </w:tc>
        <w:tc>
          <w:tcPr>
            <w:tcW w:w="2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15469</w:t>
            </w:r>
          </w:p>
        </w:tc>
      </w:tr>
      <w:tr>
        <w:trPr>
          <w:trHeight w:val="30" w:hRule="atLeast"/>
        </w:trPr>
        <w:tc>
          <w:tcPr>
            <w:tcW w:w="2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3428</w:t>
            </w:r>
          </w:p>
        </w:tc>
        <w:tc>
          <w:tcPr>
            <w:tcW w:w="16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3396</w:t>
            </w:r>
          </w:p>
        </w:tc>
        <w:tc>
          <w:tcPr>
            <w:tcW w:w="2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9067</w:t>
            </w:r>
          </w:p>
        </w:tc>
        <w:tc>
          <w:tcPr>
            <w:tcW w:w="19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2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8887</w:t>
            </w:r>
          </w:p>
        </w:tc>
      </w:tr>
      <w:tr>
        <w:trPr>
          <w:trHeight w:val="30" w:hRule="atLeast"/>
        </w:trPr>
        <w:tc>
          <w:tcPr>
            <w:tcW w:w="2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2332</w:t>
            </w:r>
          </w:p>
        </w:tc>
        <w:tc>
          <w:tcPr>
            <w:tcW w:w="16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2132</w:t>
            </w:r>
          </w:p>
        </w:tc>
        <w:tc>
          <w:tcPr>
            <w:tcW w:w="2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3529</w:t>
            </w:r>
          </w:p>
        </w:tc>
        <w:tc>
          <w:tcPr>
            <w:tcW w:w="19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</w:t>
            </w:r>
          </w:p>
        </w:tc>
        <w:tc>
          <w:tcPr>
            <w:tcW w:w="2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3027</w:t>
            </w:r>
          </w:p>
        </w:tc>
      </w:tr>
      <w:tr>
        <w:trPr>
          <w:trHeight w:val="30" w:hRule="atLeast"/>
        </w:trPr>
        <w:tc>
          <w:tcPr>
            <w:tcW w:w="2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102930</w:t>
            </w:r>
          </w:p>
        </w:tc>
        <w:tc>
          <w:tcPr>
            <w:tcW w:w="16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6920</w:t>
            </w:r>
          </w:p>
        </w:tc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96010</w:t>
            </w:r>
          </w:p>
        </w:tc>
        <w:tc>
          <w:tcPr>
            <w:tcW w:w="2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694940</w:t>
            </w:r>
          </w:p>
        </w:tc>
        <w:tc>
          <w:tcPr>
            <w:tcW w:w="19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10036</w:t>
            </w:r>
          </w:p>
        </w:tc>
        <w:tc>
          <w:tcPr>
            <w:tcW w:w="2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684904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Уровень обеспеченности скота на пастбищах:</w:t>
      </w:r>
    </w:p>
    <w:bookmarkEnd w:id="1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056"/>
        <w:gridCol w:w="680"/>
        <w:gridCol w:w="2564"/>
        <w:gridCol w:w="2189"/>
        <w:gridCol w:w="1056"/>
        <w:gridCol w:w="2565"/>
        <w:gridCol w:w="2190"/>
      </w:tblGrid>
      <w:tr>
        <w:trPr>
          <w:trHeight w:val="30" w:hRule="atLeast"/>
        </w:trPr>
        <w:tc>
          <w:tcPr>
            <w:tcW w:w="105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68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сельских округов</w:t>
            </w:r>
          </w:p>
        </w:tc>
        <w:tc>
          <w:tcPr>
            <w:tcW w:w="256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пастбищных угодий в сельских округах гектар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Поголовья и площадь требуемых пастбищных угодии, гектар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1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Лощадь</w:t>
            </w:r>
          </w:p>
        </w:tc>
        <w:tc>
          <w:tcPr>
            <w:tcW w:w="1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25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Требуемые пастбищные угодия, гектар</w:t>
            </w:r>
          </w:p>
        </w:tc>
        <w:tc>
          <w:tcPr>
            <w:tcW w:w="2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Крупнорогатый скот</w:t>
            </w:r>
          </w:p>
        </w:tc>
      </w:tr>
      <w:tr>
        <w:trPr>
          <w:trHeight w:val="30" w:hRule="atLeast"/>
        </w:trPr>
        <w:tc>
          <w:tcPr>
            <w:tcW w:w="1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5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1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5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</w:t>
            </w:r>
          </w:p>
        </w:tc>
        <w:tc>
          <w:tcPr>
            <w:tcW w:w="25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1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</w:t>
            </w:r>
          </w:p>
        </w:tc>
        <w:tc>
          <w:tcPr>
            <w:tcW w:w="2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995</w:t>
            </w:r>
          </w:p>
        </w:tc>
      </w:tr>
      <w:tr>
        <w:trPr>
          <w:trHeight w:val="30" w:hRule="atLeast"/>
        </w:trPr>
        <w:tc>
          <w:tcPr>
            <w:tcW w:w="1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Ақжар</w:t>
            </w:r>
          </w:p>
        </w:tc>
        <w:tc>
          <w:tcPr>
            <w:tcW w:w="25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7609</w:t>
            </w:r>
          </w:p>
        </w:tc>
        <w:tc>
          <w:tcPr>
            <w:tcW w:w="21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</w:t>
            </w:r>
          </w:p>
        </w:tc>
        <w:tc>
          <w:tcPr>
            <w:tcW w:w="1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3460</w:t>
            </w:r>
          </w:p>
        </w:tc>
        <w:tc>
          <w:tcPr>
            <w:tcW w:w="2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3346</w:t>
            </w:r>
          </w:p>
        </w:tc>
      </w:tr>
      <w:tr>
        <w:trPr>
          <w:trHeight w:val="30" w:hRule="atLeast"/>
        </w:trPr>
        <w:tc>
          <w:tcPr>
            <w:tcW w:w="1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Ақтөбе</w:t>
            </w:r>
          </w:p>
        </w:tc>
        <w:tc>
          <w:tcPr>
            <w:tcW w:w="25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9499</w:t>
            </w:r>
          </w:p>
        </w:tc>
        <w:tc>
          <w:tcPr>
            <w:tcW w:w="21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2585</w:t>
            </w:r>
          </w:p>
        </w:tc>
        <w:tc>
          <w:tcPr>
            <w:tcW w:w="1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25850</w:t>
            </w:r>
          </w:p>
        </w:tc>
        <w:tc>
          <w:tcPr>
            <w:tcW w:w="2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9827</w:t>
            </w:r>
          </w:p>
        </w:tc>
      </w:tr>
      <w:tr>
        <w:trPr>
          <w:trHeight w:val="30" w:hRule="atLeast"/>
        </w:trPr>
        <w:tc>
          <w:tcPr>
            <w:tcW w:w="1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Әлімтау</w:t>
            </w:r>
          </w:p>
        </w:tc>
        <w:tc>
          <w:tcPr>
            <w:tcW w:w="25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84226</w:t>
            </w:r>
          </w:p>
        </w:tc>
        <w:tc>
          <w:tcPr>
            <w:tcW w:w="21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1861</w:t>
            </w:r>
          </w:p>
        </w:tc>
        <w:tc>
          <w:tcPr>
            <w:tcW w:w="1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18610</w:t>
            </w:r>
          </w:p>
        </w:tc>
        <w:tc>
          <w:tcPr>
            <w:tcW w:w="2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2352</w:t>
            </w:r>
          </w:p>
        </w:tc>
      </w:tr>
      <w:tr>
        <w:trPr>
          <w:trHeight w:val="30" w:hRule="atLeast"/>
        </w:trPr>
        <w:tc>
          <w:tcPr>
            <w:tcW w:w="1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Алпамыс батыр</w:t>
            </w:r>
          </w:p>
        </w:tc>
        <w:tc>
          <w:tcPr>
            <w:tcW w:w="25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1029</w:t>
            </w:r>
          </w:p>
        </w:tc>
        <w:tc>
          <w:tcPr>
            <w:tcW w:w="21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574</w:t>
            </w:r>
          </w:p>
        </w:tc>
        <w:tc>
          <w:tcPr>
            <w:tcW w:w="1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5740</w:t>
            </w:r>
          </w:p>
        </w:tc>
        <w:tc>
          <w:tcPr>
            <w:tcW w:w="2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2717</w:t>
            </w:r>
          </w:p>
        </w:tc>
      </w:tr>
      <w:tr>
        <w:trPr>
          <w:trHeight w:val="30" w:hRule="atLeast"/>
        </w:trPr>
        <w:tc>
          <w:tcPr>
            <w:tcW w:w="1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6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Бірлік</w:t>
            </w:r>
          </w:p>
        </w:tc>
        <w:tc>
          <w:tcPr>
            <w:tcW w:w="25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104565</w:t>
            </w:r>
          </w:p>
        </w:tc>
        <w:tc>
          <w:tcPr>
            <w:tcW w:w="21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2129</w:t>
            </w:r>
          </w:p>
        </w:tc>
        <w:tc>
          <w:tcPr>
            <w:tcW w:w="1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21290</w:t>
            </w:r>
          </w:p>
        </w:tc>
        <w:tc>
          <w:tcPr>
            <w:tcW w:w="2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3512</w:t>
            </w:r>
          </w:p>
        </w:tc>
      </w:tr>
      <w:tr>
        <w:trPr>
          <w:trHeight w:val="30" w:hRule="atLeast"/>
        </w:trPr>
        <w:tc>
          <w:tcPr>
            <w:tcW w:w="1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6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Біртілек</w:t>
            </w:r>
          </w:p>
        </w:tc>
        <w:tc>
          <w:tcPr>
            <w:tcW w:w="25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9387</w:t>
            </w:r>
          </w:p>
        </w:tc>
        <w:tc>
          <w:tcPr>
            <w:tcW w:w="21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1325</w:t>
            </w:r>
          </w:p>
        </w:tc>
        <w:tc>
          <w:tcPr>
            <w:tcW w:w="1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13250</w:t>
            </w:r>
          </w:p>
        </w:tc>
        <w:tc>
          <w:tcPr>
            <w:tcW w:w="2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5304</w:t>
            </w:r>
          </w:p>
        </w:tc>
      </w:tr>
      <w:tr>
        <w:trPr>
          <w:trHeight w:val="30" w:hRule="atLeast"/>
        </w:trPr>
        <w:tc>
          <w:tcPr>
            <w:tcW w:w="1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6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Бозай</w:t>
            </w:r>
          </w:p>
        </w:tc>
        <w:tc>
          <w:tcPr>
            <w:tcW w:w="25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56218</w:t>
            </w:r>
          </w:p>
        </w:tc>
        <w:tc>
          <w:tcPr>
            <w:tcW w:w="21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1004</w:t>
            </w:r>
          </w:p>
        </w:tc>
        <w:tc>
          <w:tcPr>
            <w:tcW w:w="1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10040</w:t>
            </w:r>
          </w:p>
        </w:tc>
        <w:tc>
          <w:tcPr>
            <w:tcW w:w="2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</w:t>
            </w:r>
          </w:p>
        </w:tc>
      </w:tr>
      <w:tr>
        <w:trPr>
          <w:trHeight w:val="30" w:hRule="atLeast"/>
        </w:trPr>
        <w:tc>
          <w:tcPr>
            <w:tcW w:w="1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6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Дарбаза</w:t>
            </w:r>
          </w:p>
        </w:tc>
        <w:tc>
          <w:tcPr>
            <w:tcW w:w="25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47220</w:t>
            </w:r>
          </w:p>
        </w:tc>
        <w:tc>
          <w:tcPr>
            <w:tcW w:w="21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1083</w:t>
            </w:r>
          </w:p>
        </w:tc>
        <w:tc>
          <w:tcPr>
            <w:tcW w:w="1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10830</w:t>
            </w:r>
          </w:p>
        </w:tc>
        <w:tc>
          <w:tcPr>
            <w:tcW w:w="2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4745</w:t>
            </w:r>
          </w:p>
        </w:tc>
      </w:tr>
      <w:tr>
        <w:trPr>
          <w:trHeight w:val="30" w:hRule="atLeast"/>
        </w:trPr>
        <w:tc>
          <w:tcPr>
            <w:tcW w:w="1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6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Дербісек</w:t>
            </w:r>
          </w:p>
        </w:tc>
        <w:tc>
          <w:tcPr>
            <w:tcW w:w="25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12973</w:t>
            </w:r>
          </w:p>
        </w:tc>
        <w:tc>
          <w:tcPr>
            <w:tcW w:w="21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605</w:t>
            </w:r>
          </w:p>
        </w:tc>
        <w:tc>
          <w:tcPr>
            <w:tcW w:w="1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6050</w:t>
            </w:r>
          </w:p>
        </w:tc>
        <w:tc>
          <w:tcPr>
            <w:tcW w:w="2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2167</w:t>
            </w:r>
          </w:p>
        </w:tc>
      </w:tr>
      <w:tr>
        <w:trPr>
          <w:trHeight w:val="30" w:hRule="atLeast"/>
        </w:trPr>
        <w:tc>
          <w:tcPr>
            <w:tcW w:w="1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6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Жүзімдік</w:t>
            </w:r>
          </w:p>
        </w:tc>
        <w:tc>
          <w:tcPr>
            <w:tcW w:w="25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4516</w:t>
            </w:r>
          </w:p>
        </w:tc>
        <w:tc>
          <w:tcPr>
            <w:tcW w:w="21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</w:t>
            </w:r>
          </w:p>
        </w:tc>
        <w:tc>
          <w:tcPr>
            <w:tcW w:w="1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3440</w:t>
            </w:r>
          </w:p>
        </w:tc>
        <w:tc>
          <w:tcPr>
            <w:tcW w:w="2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1773</w:t>
            </w:r>
          </w:p>
        </w:tc>
      </w:tr>
      <w:tr>
        <w:trPr>
          <w:trHeight w:val="30" w:hRule="atLeast"/>
        </w:trPr>
        <w:tc>
          <w:tcPr>
            <w:tcW w:w="1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6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Бірлесу</w:t>
            </w:r>
          </w:p>
        </w:tc>
        <w:tc>
          <w:tcPr>
            <w:tcW w:w="25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1129</w:t>
            </w:r>
          </w:p>
        </w:tc>
        <w:tc>
          <w:tcPr>
            <w:tcW w:w="21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</w:t>
            </w:r>
          </w:p>
        </w:tc>
        <w:tc>
          <w:tcPr>
            <w:tcW w:w="1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1820</w:t>
            </w:r>
          </w:p>
        </w:tc>
        <w:tc>
          <w:tcPr>
            <w:tcW w:w="2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2235</w:t>
            </w:r>
          </w:p>
        </w:tc>
      </w:tr>
      <w:tr>
        <w:trPr>
          <w:trHeight w:val="30" w:hRule="atLeast"/>
        </w:trPr>
        <w:tc>
          <w:tcPr>
            <w:tcW w:w="1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6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</w:t>
            </w:r>
          </w:p>
        </w:tc>
        <w:tc>
          <w:tcPr>
            <w:tcW w:w="25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85591</w:t>
            </w:r>
          </w:p>
        </w:tc>
        <w:tc>
          <w:tcPr>
            <w:tcW w:w="21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1484</w:t>
            </w:r>
          </w:p>
        </w:tc>
        <w:tc>
          <w:tcPr>
            <w:tcW w:w="1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14840</w:t>
            </w:r>
          </w:p>
        </w:tc>
        <w:tc>
          <w:tcPr>
            <w:tcW w:w="2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3210</w:t>
            </w:r>
          </w:p>
        </w:tc>
      </w:tr>
      <w:tr>
        <w:trPr>
          <w:trHeight w:val="30" w:hRule="atLeast"/>
        </w:trPr>
        <w:tc>
          <w:tcPr>
            <w:tcW w:w="1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6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Жемісті</w:t>
            </w:r>
          </w:p>
        </w:tc>
        <w:tc>
          <w:tcPr>
            <w:tcW w:w="25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1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1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  <w:tc>
          <w:tcPr>
            <w:tcW w:w="2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1066</w:t>
            </w:r>
          </w:p>
        </w:tc>
      </w:tr>
      <w:tr>
        <w:trPr>
          <w:trHeight w:val="30" w:hRule="atLeast"/>
        </w:trPr>
        <w:tc>
          <w:tcPr>
            <w:tcW w:w="1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6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Жылға</w:t>
            </w:r>
          </w:p>
        </w:tc>
        <w:tc>
          <w:tcPr>
            <w:tcW w:w="25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102810</w:t>
            </w:r>
          </w:p>
        </w:tc>
        <w:tc>
          <w:tcPr>
            <w:tcW w:w="21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905</w:t>
            </w:r>
          </w:p>
        </w:tc>
        <w:tc>
          <w:tcPr>
            <w:tcW w:w="1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9050</w:t>
            </w:r>
          </w:p>
        </w:tc>
        <w:tc>
          <w:tcPr>
            <w:tcW w:w="2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7874</w:t>
            </w:r>
          </w:p>
        </w:tc>
      </w:tr>
      <w:tr>
        <w:trPr>
          <w:trHeight w:val="30" w:hRule="atLeast"/>
        </w:trPr>
        <w:tc>
          <w:tcPr>
            <w:tcW w:w="1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6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 жар</w:t>
            </w:r>
          </w:p>
        </w:tc>
        <w:tc>
          <w:tcPr>
            <w:tcW w:w="25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17481</w:t>
            </w:r>
          </w:p>
        </w:tc>
        <w:tc>
          <w:tcPr>
            <w:tcW w:w="21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1742</w:t>
            </w:r>
          </w:p>
        </w:tc>
        <w:tc>
          <w:tcPr>
            <w:tcW w:w="1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17420</w:t>
            </w:r>
          </w:p>
        </w:tc>
        <w:tc>
          <w:tcPr>
            <w:tcW w:w="2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3723</w:t>
            </w:r>
          </w:p>
        </w:tc>
      </w:tr>
      <w:tr>
        <w:trPr>
          <w:trHeight w:val="30" w:hRule="atLeast"/>
        </w:trPr>
        <w:tc>
          <w:tcPr>
            <w:tcW w:w="1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6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Жартытөбе</w:t>
            </w:r>
          </w:p>
        </w:tc>
        <w:tc>
          <w:tcPr>
            <w:tcW w:w="25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</w:t>
            </w:r>
          </w:p>
        </w:tc>
        <w:tc>
          <w:tcPr>
            <w:tcW w:w="21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</w:t>
            </w:r>
          </w:p>
        </w:tc>
        <w:tc>
          <w:tcPr>
            <w:tcW w:w="1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3430</w:t>
            </w:r>
          </w:p>
        </w:tc>
        <w:tc>
          <w:tcPr>
            <w:tcW w:w="2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1712</w:t>
            </w:r>
          </w:p>
        </w:tc>
      </w:tr>
      <w:tr>
        <w:trPr>
          <w:trHeight w:val="30" w:hRule="atLeast"/>
        </w:trPr>
        <w:tc>
          <w:tcPr>
            <w:tcW w:w="1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6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Жібек Жолы</w:t>
            </w:r>
          </w:p>
        </w:tc>
        <w:tc>
          <w:tcPr>
            <w:tcW w:w="25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10375</w:t>
            </w:r>
          </w:p>
        </w:tc>
        <w:tc>
          <w:tcPr>
            <w:tcW w:w="21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744</w:t>
            </w:r>
          </w:p>
        </w:tc>
        <w:tc>
          <w:tcPr>
            <w:tcW w:w="1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7440</w:t>
            </w:r>
          </w:p>
        </w:tc>
        <w:tc>
          <w:tcPr>
            <w:tcW w:w="2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4537</w:t>
            </w:r>
          </w:p>
        </w:tc>
      </w:tr>
      <w:tr>
        <w:trPr>
          <w:trHeight w:val="30" w:hRule="atLeast"/>
        </w:trPr>
        <w:tc>
          <w:tcPr>
            <w:tcW w:w="1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6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Құркелес</w:t>
            </w:r>
          </w:p>
        </w:tc>
        <w:tc>
          <w:tcPr>
            <w:tcW w:w="25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8323</w:t>
            </w:r>
          </w:p>
        </w:tc>
        <w:tc>
          <w:tcPr>
            <w:tcW w:w="21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1764</w:t>
            </w:r>
          </w:p>
        </w:tc>
        <w:tc>
          <w:tcPr>
            <w:tcW w:w="1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17640</w:t>
            </w:r>
          </w:p>
        </w:tc>
        <w:tc>
          <w:tcPr>
            <w:tcW w:w="2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9851</w:t>
            </w:r>
          </w:p>
        </w:tc>
      </w:tr>
      <w:tr>
        <w:trPr>
          <w:trHeight w:val="30" w:hRule="atLeast"/>
        </w:trPr>
        <w:tc>
          <w:tcPr>
            <w:tcW w:w="1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6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Ошақты</w:t>
            </w:r>
          </w:p>
        </w:tc>
        <w:tc>
          <w:tcPr>
            <w:tcW w:w="25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11299</w:t>
            </w:r>
          </w:p>
        </w:tc>
        <w:tc>
          <w:tcPr>
            <w:tcW w:w="21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1044</w:t>
            </w:r>
          </w:p>
        </w:tc>
        <w:tc>
          <w:tcPr>
            <w:tcW w:w="1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10440</w:t>
            </w:r>
          </w:p>
        </w:tc>
        <w:tc>
          <w:tcPr>
            <w:tcW w:w="2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7994</w:t>
            </w:r>
          </w:p>
        </w:tc>
      </w:tr>
      <w:tr>
        <w:trPr>
          <w:trHeight w:val="30" w:hRule="atLeast"/>
        </w:trPr>
        <w:tc>
          <w:tcPr>
            <w:tcW w:w="1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6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Көктерек</w:t>
            </w:r>
          </w:p>
        </w:tc>
        <w:tc>
          <w:tcPr>
            <w:tcW w:w="25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2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</w:tr>
      <w:tr>
        <w:trPr>
          <w:trHeight w:val="30" w:hRule="atLeast"/>
        </w:trPr>
        <w:tc>
          <w:tcPr>
            <w:tcW w:w="1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6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Қабланбек</w:t>
            </w:r>
          </w:p>
        </w:tc>
        <w:tc>
          <w:tcPr>
            <w:tcW w:w="25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2819</w:t>
            </w:r>
          </w:p>
        </w:tc>
        <w:tc>
          <w:tcPr>
            <w:tcW w:w="21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</w:t>
            </w:r>
          </w:p>
        </w:tc>
        <w:tc>
          <w:tcPr>
            <w:tcW w:w="1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3040</w:t>
            </w:r>
          </w:p>
        </w:tc>
        <w:tc>
          <w:tcPr>
            <w:tcW w:w="2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3457</w:t>
            </w:r>
          </w:p>
        </w:tc>
      </w:tr>
      <w:tr>
        <w:trPr>
          <w:trHeight w:val="30" w:hRule="atLeast"/>
        </w:trPr>
        <w:tc>
          <w:tcPr>
            <w:tcW w:w="1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6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Қошқарата</w:t>
            </w:r>
          </w:p>
        </w:tc>
        <w:tc>
          <w:tcPr>
            <w:tcW w:w="25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10605</w:t>
            </w:r>
          </w:p>
        </w:tc>
        <w:tc>
          <w:tcPr>
            <w:tcW w:w="21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1163</w:t>
            </w:r>
          </w:p>
        </w:tc>
        <w:tc>
          <w:tcPr>
            <w:tcW w:w="1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11630</w:t>
            </w:r>
          </w:p>
        </w:tc>
        <w:tc>
          <w:tcPr>
            <w:tcW w:w="2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4525</w:t>
            </w:r>
          </w:p>
        </w:tc>
      </w:tr>
      <w:tr>
        <w:trPr>
          <w:trHeight w:val="30" w:hRule="atLeast"/>
        </w:trPr>
        <w:tc>
          <w:tcPr>
            <w:tcW w:w="1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6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Тегісшіл</w:t>
            </w:r>
          </w:p>
        </w:tc>
        <w:tc>
          <w:tcPr>
            <w:tcW w:w="25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6929</w:t>
            </w:r>
          </w:p>
        </w:tc>
        <w:tc>
          <w:tcPr>
            <w:tcW w:w="21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904</w:t>
            </w:r>
          </w:p>
        </w:tc>
        <w:tc>
          <w:tcPr>
            <w:tcW w:w="1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9040</w:t>
            </w:r>
          </w:p>
        </w:tc>
        <w:tc>
          <w:tcPr>
            <w:tcW w:w="2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3396</w:t>
            </w:r>
          </w:p>
        </w:tc>
      </w:tr>
      <w:tr>
        <w:trPr>
          <w:trHeight w:val="30" w:hRule="atLeast"/>
        </w:trPr>
        <w:tc>
          <w:tcPr>
            <w:tcW w:w="1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6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Ұшқын</w:t>
            </w:r>
          </w:p>
        </w:tc>
        <w:tc>
          <w:tcPr>
            <w:tcW w:w="25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1010</w:t>
            </w:r>
          </w:p>
        </w:tc>
        <w:tc>
          <w:tcPr>
            <w:tcW w:w="21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</w:t>
            </w:r>
          </w:p>
        </w:tc>
        <w:tc>
          <w:tcPr>
            <w:tcW w:w="1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4320</w:t>
            </w:r>
          </w:p>
        </w:tc>
        <w:tc>
          <w:tcPr>
            <w:tcW w:w="2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2132</w:t>
            </w:r>
          </w:p>
        </w:tc>
      </w:tr>
      <w:tr>
        <w:trPr>
          <w:trHeight w:val="30" w:hRule="atLeast"/>
        </w:trPr>
        <w:tc>
          <w:tcPr>
            <w:tcW w:w="1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25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595962</w:t>
            </w:r>
          </w:p>
        </w:tc>
        <w:tc>
          <w:tcPr>
            <w:tcW w:w="21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23015</w:t>
            </w:r>
          </w:p>
        </w:tc>
        <w:tc>
          <w:tcPr>
            <w:tcW w:w="1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230150</w:t>
            </w:r>
          </w:p>
        </w:tc>
        <w:tc>
          <w:tcPr>
            <w:tcW w:w="2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96010</w:t>
            </w:r>
          </w:p>
        </w:tc>
      </w:tr>
      <w:tr>
        <w:trPr>
          <w:trHeight w:val="30" w:hRule="atLeast"/>
        </w:trPr>
        <w:tc>
          <w:tcPr>
            <w:tcW w:w="1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5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1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5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518"/>
        <w:gridCol w:w="1954"/>
        <w:gridCol w:w="1954"/>
        <w:gridCol w:w="949"/>
        <w:gridCol w:w="1955"/>
        <w:gridCol w:w="2243"/>
        <w:gridCol w:w="2727"/>
      </w:tblGrid>
      <w:tr>
        <w:trPr>
          <w:trHeight w:val="30" w:hRule="atLeast"/>
        </w:trPr>
        <w:tc>
          <w:tcPr>
            <w:tcW w:w="5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19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Требуемые пастбищные угодия, гектар</w:t>
            </w:r>
          </w:p>
        </w:tc>
        <w:tc>
          <w:tcPr>
            <w:tcW w:w="19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Мелкорогатый скот</w:t>
            </w:r>
          </w:p>
        </w:tc>
        <w:tc>
          <w:tcPr>
            <w:tcW w:w="9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1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Требуемые пастбищные угодия, гектар</w:t>
            </w:r>
          </w:p>
        </w:tc>
        <w:tc>
          <w:tcPr>
            <w:tcW w:w="22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требуемых пастбищных угодии, гектар</w:t>
            </w:r>
          </w:p>
        </w:tc>
        <w:tc>
          <w:tcPr>
            <w:tcW w:w="27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разница в районе пастбищ и необходимых пастбищ, (+,-)</w:t>
            </w:r>
          </w:p>
        </w:tc>
      </w:tr>
      <w:tr>
        <w:trPr>
          <w:trHeight w:val="30" w:hRule="atLeast"/>
        </w:trPr>
        <w:tc>
          <w:tcPr>
            <w:tcW w:w="5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9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9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2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7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5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9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7960</w:t>
            </w:r>
          </w:p>
        </w:tc>
        <w:tc>
          <w:tcPr>
            <w:tcW w:w="19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1818</w:t>
            </w:r>
          </w:p>
        </w:tc>
        <w:tc>
          <w:tcPr>
            <w:tcW w:w="9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  <w:tc>
          <w:tcPr>
            <w:tcW w:w="1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994</w:t>
            </w:r>
          </w:p>
        </w:tc>
        <w:tc>
          <w:tcPr>
            <w:tcW w:w="22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12226</w:t>
            </w:r>
          </w:p>
        </w:tc>
        <w:tc>
          <w:tcPr>
            <w:tcW w:w="27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-12226</w:t>
            </w:r>
          </w:p>
        </w:tc>
      </w:tr>
      <w:tr>
        <w:trPr>
          <w:trHeight w:val="30" w:hRule="atLeast"/>
        </w:trPr>
        <w:tc>
          <w:tcPr>
            <w:tcW w:w="5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9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26768</w:t>
            </w:r>
          </w:p>
        </w:tc>
        <w:tc>
          <w:tcPr>
            <w:tcW w:w="19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24464</w:t>
            </w:r>
          </w:p>
        </w:tc>
        <w:tc>
          <w:tcPr>
            <w:tcW w:w="9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  <w:tc>
          <w:tcPr>
            <w:tcW w:w="1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17774</w:t>
            </w:r>
          </w:p>
        </w:tc>
        <w:tc>
          <w:tcPr>
            <w:tcW w:w="22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79156</w:t>
            </w:r>
          </w:p>
        </w:tc>
        <w:tc>
          <w:tcPr>
            <w:tcW w:w="27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-71547</w:t>
            </w:r>
          </w:p>
        </w:tc>
      </w:tr>
      <w:tr>
        <w:trPr>
          <w:trHeight w:val="30" w:hRule="atLeast"/>
        </w:trPr>
        <w:tc>
          <w:tcPr>
            <w:tcW w:w="5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9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78616</w:t>
            </w:r>
          </w:p>
        </w:tc>
        <w:tc>
          <w:tcPr>
            <w:tcW w:w="19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27159</w:t>
            </w:r>
          </w:p>
        </w:tc>
        <w:tc>
          <w:tcPr>
            <w:tcW w:w="9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  <w:tc>
          <w:tcPr>
            <w:tcW w:w="1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95140</w:t>
            </w:r>
          </w:p>
        </w:tc>
        <w:tc>
          <w:tcPr>
            <w:tcW w:w="22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158784</w:t>
            </w:r>
          </w:p>
        </w:tc>
        <w:tc>
          <w:tcPr>
            <w:tcW w:w="27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-149285</w:t>
            </w:r>
          </w:p>
        </w:tc>
      </w:tr>
      <w:tr>
        <w:trPr>
          <w:trHeight w:val="30" w:hRule="atLeast"/>
        </w:trPr>
        <w:tc>
          <w:tcPr>
            <w:tcW w:w="5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9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18816</w:t>
            </w:r>
          </w:p>
        </w:tc>
        <w:tc>
          <w:tcPr>
            <w:tcW w:w="19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47570</w:t>
            </w:r>
          </w:p>
        </w:tc>
        <w:tc>
          <w:tcPr>
            <w:tcW w:w="9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  <w:tc>
          <w:tcPr>
            <w:tcW w:w="1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3636</w:t>
            </w:r>
          </w:p>
        </w:tc>
        <w:tc>
          <w:tcPr>
            <w:tcW w:w="22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132566</w:t>
            </w:r>
          </w:p>
        </w:tc>
        <w:tc>
          <w:tcPr>
            <w:tcW w:w="27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-48340</w:t>
            </w:r>
          </w:p>
        </w:tc>
      </w:tr>
      <w:tr>
        <w:trPr>
          <w:trHeight w:val="30" w:hRule="atLeast"/>
        </w:trPr>
        <w:tc>
          <w:tcPr>
            <w:tcW w:w="5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9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21736</w:t>
            </w:r>
          </w:p>
        </w:tc>
        <w:tc>
          <w:tcPr>
            <w:tcW w:w="19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4338</w:t>
            </w:r>
          </w:p>
        </w:tc>
        <w:tc>
          <w:tcPr>
            <w:tcW w:w="9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  <w:tc>
          <w:tcPr>
            <w:tcW w:w="1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30938</w:t>
            </w:r>
          </w:p>
        </w:tc>
        <w:tc>
          <w:tcPr>
            <w:tcW w:w="22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36152</w:t>
            </w:r>
          </w:p>
        </w:tc>
        <w:tc>
          <w:tcPr>
            <w:tcW w:w="27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-35123</w:t>
            </w:r>
          </w:p>
        </w:tc>
      </w:tr>
      <w:tr>
        <w:trPr>
          <w:trHeight w:val="30" w:hRule="atLeast"/>
        </w:trPr>
        <w:tc>
          <w:tcPr>
            <w:tcW w:w="5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9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28096</w:t>
            </w:r>
          </w:p>
        </w:tc>
        <w:tc>
          <w:tcPr>
            <w:tcW w:w="19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68450</w:t>
            </w:r>
          </w:p>
        </w:tc>
        <w:tc>
          <w:tcPr>
            <w:tcW w:w="9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  <w:tc>
          <w:tcPr>
            <w:tcW w:w="1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12896</w:t>
            </w:r>
          </w:p>
        </w:tc>
        <w:tc>
          <w:tcPr>
            <w:tcW w:w="22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186286</w:t>
            </w:r>
          </w:p>
        </w:tc>
        <w:tc>
          <w:tcPr>
            <w:tcW w:w="27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-81721</w:t>
            </w:r>
          </w:p>
        </w:tc>
      </w:tr>
      <w:tr>
        <w:trPr>
          <w:trHeight w:val="30" w:hRule="atLeast"/>
        </w:trPr>
        <w:tc>
          <w:tcPr>
            <w:tcW w:w="5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9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42432</w:t>
            </w:r>
          </w:p>
        </w:tc>
        <w:tc>
          <w:tcPr>
            <w:tcW w:w="19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11666</w:t>
            </w:r>
          </w:p>
        </w:tc>
        <w:tc>
          <w:tcPr>
            <w:tcW w:w="9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  <w:tc>
          <w:tcPr>
            <w:tcW w:w="1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44988</w:t>
            </w:r>
          </w:p>
        </w:tc>
        <w:tc>
          <w:tcPr>
            <w:tcW w:w="22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79014</w:t>
            </w:r>
          </w:p>
        </w:tc>
        <w:tc>
          <w:tcPr>
            <w:tcW w:w="27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-69627</w:t>
            </w:r>
          </w:p>
        </w:tc>
      </w:tr>
      <w:tr>
        <w:trPr>
          <w:trHeight w:val="30" w:hRule="atLeast"/>
        </w:trPr>
        <w:tc>
          <w:tcPr>
            <w:tcW w:w="5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9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26000</w:t>
            </w:r>
          </w:p>
        </w:tc>
        <w:tc>
          <w:tcPr>
            <w:tcW w:w="19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57714</w:t>
            </w:r>
          </w:p>
        </w:tc>
        <w:tc>
          <w:tcPr>
            <w:tcW w:w="9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  <w:tc>
          <w:tcPr>
            <w:tcW w:w="1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33826</w:t>
            </w:r>
          </w:p>
        </w:tc>
        <w:tc>
          <w:tcPr>
            <w:tcW w:w="22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151468</w:t>
            </w:r>
          </w:p>
        </w:tc>
        <w:tc>
          <w:tcPr>
            <w:tcW w:w="27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-95250</w:t>
            </w:r>
          </w:p>
        </w:tc>
      </w:tr>
      <w:tr>
        <w:trPr>
          <w:trHeight w:val="30" w:hRule="atLeast"/>
        </w:trPr>
        <w:tc>
          <w:tcPr>
            <w:tcW w:w="5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9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37960</w:t>
            </w:r>
          </w:p>
        </w:tc>
        <w:tc>
          <w:tcPr>
            <w:tcW w:w="19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87348</w:t>
            </w:r>
          </w:p>
        </w:tc>
        <w:tc>
          <w:tcPr>
            <w:tcW w:w="9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  <w:tc>
          <w:tcPr>
            <w:tcW w:w="1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54318</w:t>
            </w:r>
          </w:p>
        </w:tc>
        <w:tc>
          <w:tcPr>
            <w:tcW w:w="22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223486</w:t>
            </w:r>
          </w:p>
        </w:tc>
        <w:tc>
          <w:tcPr>
            <w:tcW w:w="27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-176266</w:t>
            </w:r>
          </w:p>
        </w:tc>
      </w:tr>
      <w:tr>
        <w:trPr>
          <w:trHeight w:val="30" w:hRule="atLeast"/>
        </w:trPr>
        <w:tc>
          <w:tcPr>
            <w:tcW w:w="5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9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17336</w:t>
            </w:r>
          </w:p>
        </w:tc>
        <w:tc>
          <w:tcPr>
            <w:tcW w:w="19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33144</w:t>
            </w:r>
          </w:p>
        </w:tc>
        <w:tc>
          <w:tcPr>
            <w:tcW w:w="9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  <w:tc>
          <w:tcPr>
            <w:tcW w:w="1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174696</w:t>
            </w:r>
          </w:p>
        </w:tc>
        <w:tc>
          <w:tcPr>
            <w:tcW w:w="22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89674</w:t>
            </w:r>
          </w:p>
        </w:tc>
        <w:tc>
          <w:tcPr>
            <w:tcW w:w="27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-76701</w:t>
            </w:r>
          </w:p>
        </w:tc>
      </w:tr>
      <w:tr>
        <w:trPr>
          <w:trHeight w:val="30" w:hRule="atLeast"/>
        </w:trPr>
        <w:tc>
          <w:tcPr>
            <w:tcW w:w="5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9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14184</w:t>
            </w:r>
          </w:p>
        </w:tc>
        <w:tc>
          <w:tcPr>
            <w:tcW w:w="19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10163</w:t>
            </w:r>
          </w:p>
        </w:tc>
        <w:tc>
          <w:tcPr>
            <w:tcW w:w="9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  <w:tc>
          <w:tcPr>
            <w:tcW w:w="1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142068</w:t>
            </w:r>
          </w:p>
        </w:tc>
        <w:tc>
          <w:tcPr>
            <w:tcW w:w="22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37950</w:t>
            </w:r>
          </w:p>
        </w:tc>
        <w:tc>
          <w:tcPr>
            <w:tcW w:w="27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-33434</w:t>
            </w:r>
          </w:p>
        </w:tc>
      </w:tr>
      <w:tr>
        <w:trPr>
          <w:trHeight w:val="30" w:hRule="atLeast"/>
        </w:trPr>
        <w:tc>
          <w:tcPr>
            <w:tcW w:w="5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9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17880</w:t>
            </w:r>
          </w:p>
        </w:tc>
        <w:tc>
          <w:tcPr>
            <w:tcW w:w="19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6448</w:t>
            </w:r>
          </w:p>
        </w:tc>
        <w:tc>
          <w:tcPr>
            <w:tcW w:w="9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  <w:tc>
          <w:tcPr>
            <w:tcW w:w="1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66288</w:t>
            </w:r>
          </w:p>
        </w:tc>
        <w:tc>
          <w:tcPr>
            <w:tcW w:w="22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32596</w:t>
            </w:r>
          </w:p>
        </w:tc>
        <w:tc>
          <w:tcPr>
            <w:tcW w:w="27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-31467</w:t>
            </w:r>
          </w:p>
        </w:tc>
      </w:tr>
      <w:tr>
        <w:trPr>
          <w:trHeight w:val="30" w:hRule="atLeast"/>
        </w:trPr>
        <w:tc>
          <w:tcPr>
            <w:tcW w:w="5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9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25680</w:t>
            </w:r>
          </w:p>
        </w:tc>
        <w:tc>
          <w:tcPr>
            <w:tcW w:w="19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71034</w:t>
            </w:r>
          </w:p>
        </w:tc>
        <w:tc>
          <w:tcPr>
            <w:tcW w:w="9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  <w:tc>
          <w:tcPr>
            <w:tcW w:w="1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2516</w:t>
            </w:r>
          </w:p>
        </w:tc>
        <w:tc>
          <w:tcPr>
            <w:tcW w:w="22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182588</w:t>
            </w:r>
          </w:p>
        </w:tc>
        <w:tc>
          <w:tcPr>
            <w:tcW w:w="27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-96997</w:t>
            </w:r>
          </w:p>
        </w:tc>
      </w:tr>
      <w:tr>
        <w:trPr>
          <w:trHeight w:val="30" w:hRule="atLeast"/>
        </w:trPr>
        <w:tc>
          <w:tcPr>
            <w:tcW w:w="5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9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8528</w:t>
            </w:r>
          </w:p>
        </w:tc>
        <w:tc>
          <w:tcPr>
            <w:tcW w:w="19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1258</w:t>
            </w:r>
          </w:p>
        </w:tc>
        <w:tc>
          <w:tcPr>
            <w:tcW w:w="9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  <w:tc>
          <w:tcPr>
            <w:tcW w:w="1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115428</w:t>
            </w:r>
          </w:p>
        </w:tc>
        <w:tc>
          <w:tcPr>
            <w:tcW w:w="22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11744</w:t>
            </w:r>
          </w:p>
        </w:tc>
        <w:tc>
          <w:tcPr>
            <w:tcW w:w="27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-11741</w:t>
            </w:r>
          </w:p>
        </w:tc>
      </w:tr>
      <w:tr>
        <w:trPr>
          <w:trHeight w:val="30" w:hRule="atLeast"/>
        </w:trPr>
        <w:tc>
          <w:tcPr>
            <w:tcW w:w="5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9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62992</w:t>
            </w:r>
          </w:p>
        </w:tc>
        <w:tc>
          <w:tcPr>
            <w:tcW w:w="19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91969</w:t>
            </w:r>
          </w:p>
        </w:tc>
        <w:tc>
          <w:tcPr>
            <w:tcW w:w="9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  <w:tc>
          <w:tcPr>
            <w:tcW w:w="1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48928</w:t>
            </w:r>
          </w:p>
        </w:tc>
        <w:tc>
          <w:tcPr>
            <w:tcW w:w="22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255980</w:t>
            </w:r>
          </w:p>
        </w:tc>
        <w:tc>
          <w:tcPr>
            <w:tcW w:w="27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-153170</w:t>
            </w:r>
          </w:p>
        </w:tc>
      </w:tr>
      <w:tr>
        <w:trPr>
          <w:trHeight w:val="30" w:hRule="atLeast"/>
        </w:trPr>
        <w:tc>
          <w:tcPr>
            <w:tcW w:w="5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9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29784</w:t>
            </w:r>
          </w:p>
        </w:tc>
        <w:tc>
          <w:tcPr>
            <w:tcW w:w="19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16913</w:t>
            </w:r>
          </w:p>
        </w:tc>
        <w:tc>
          <w:tcPr>
            <w:tcW w:w="9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  <w:tc>
          <w:tcPr>
            <w:tcW w:w="1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136900</w:t>
            </w:r>
          </w:p>
        </w:tc>
        <w:tc>
          <w:tcPr>
            <w:tcW w:w="22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81030</w:t>
            </w:r>
          </w:p>
        </w:tc>
        <w:tc>
          <w:tcPr>
            <w:tcW w:w="27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-63549</w:t>
            </w:r>
          </w:p>
        </w:tc>
      </w:tr>
      <w:tr>
        <w:trPr>
          <w:trHeight w:val="30" w:hRule="atLeast"/>
        </w:trPr>
        <w:tc>
          <w:tcPr>
            <w:tcW w:w="5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9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13696</w:t>
            </w:r>
          </w:p>
        </w:tc>
        <w:tc>
          <w:tcPr>
            <w:tcW w:w="19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1002</w:t>
            </w:r>
          </w:p>
        </w:tc>
        <w:tc>
          <w:tcPr>
            <w:tcW w:w="9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  <w:tc>
          <w:tcPr>
            <w:tcW w:w="1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8676</w:t>
            </w:r>
          </w:p>
        </w:tc>
        <w:tc>
          <w:tcPr>
            <w:tcW w:w="22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19130</w:t>
            </w:r>
          </w:p>
        </w:tc>
        <w:tc>
          <w:tcPr>
            <w:tcW w:w="27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-18784</w:t>
            </w:r>
          </w:p>
        </w:tc>
      </w:tr>
      <w:tr>
        <w:trPr>
          <w:trHeight w:val="30" w:hRule="atLeast"/>
        </w:trPr>
        <w:tc>
          <w:tcPr>
            <w:tcW w:w="5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9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36296</w:t>
            </w:r>
          </w:p>
        </w:tc>
        <w:tc>
          <w:tcPr>
            <w:tcW w:w="19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22494</w:t>
            </w:r>
          </w:p>
        </w:tc>
        <w:tc>
          <w:tcPr>
            <w:tcW w:w="9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  <w:tc>
          <w:tcPr>
            <w:tcW w:w="1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6054</w:t>
            </w:r>
          </w:p>
        </w:tc>
        <w:tc>
          <w:tcPr>
            <w:tcW w:w="22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88724</w:t>
            </w:r>
          </w:p>
        </w:tc>
        <w:tc>
          <w:tcPr>
            <w:tcW w:w="27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-78349</w:t>
            </w:r>
          </w:p>
        </w:tc>
      </w:tr>
      <w:tr>
        <w:trPr>
          <w:trHeight w:val="30" w:hRule="atLeast"/>
        </w:trPr>
        <w:tc>
          <w:tcPr>
            <w:tcW w:w="5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9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78808</w:t>
            </w:r>
          </w:p>
        </w:tc>
        <w:tc>
          <w:tcPr>
            <w:tcW w:w="19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29957</w:t>
            </w:r>
          </w:p>
        </w:tc>
        <w:tc>
          <w:tcPr>
            <w:tcW w:w="9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  <w:tc>
          <w:tcPr>
            <w:tcW w:w="1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20326</w:t>
            </w:r>
          </w:p>
        </w:tc>
        <w:tc>
          <w:tcPr>
            <w:tcW w:w="22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156362</w:t>
            </w:r>
          </w:p>
        </w:tc>
        <w:tc>
          <w:tcPr>
            <w:tcW w:w="27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-148039</w:t>
            </w:r>
          </w:p>
        </w:tc>
      </w:tr>
      <w:tr>
        <w:trPr>
          <w:trHeight w:val="30" w:hRule="atLeast"/>
        </w:trPr>
        <w:tc>
          <w:tcPr>
            <w:tcW w:w="5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9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63952</w:t>
            </w:r>
          </w:p>
        </w:tc>
        <w:tc>
          <w:tcPr>
            <w:tcW w:w="19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35304</w:t>
            </w:r>
          </w:p>
        </w:tc>
        <w:tc>
          <w:tcPr>
            <w:tcW w:w="9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  <w:tc>
          <w:tcPr>
            <w:tcW w:w="1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2004</w:t>
            </w:r>
          </w:p>
        </w:tc>
        <w:tc>
          <w:tcPr>
            <w:tcW w:w="22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145000</w:t>
            </w:r>
          </w:p>
        </w:tc>
        <w:tc>
          <w:tcPr>
            <w:tcW w:w="27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-133701</w:t>
            </w:r>
          </w:p>
        </w:tc>
      </w:tr>
      <w:tr>
        <w:trPr>
          <w:trHeight w:val="30" w:hRule="atLeast"/>
        </w:trPr>
        <w:tc>
          <w:tcPr>
            <w:tcW w:w="5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9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2480</w:t>
            </w:r>
          </w:p>
        </w:tc>
        <w:tc>
          <w:tcPr>
            <w:tcW w:w="19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</w:t>
            </w:r>
          </w:p>
        </w:tc>
        <w:tc>
          <w:tcPr>
            <w:tcW w:w="9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  <w:tc>
          <w:tcPr>
            <w:tcW w:w="1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2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3624</w:t>
            </w:r>
          </w:p>
        </w:tc>
        <w:tc>
          <w:tcPr>
            <w:tcW w:w="27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-3624</w:t>
            </w:r>
          </w:p>
        </w:tc>
      </w:tr>
      <w:tr>
        <w:trPr>
          <w:trHeight w:val="30" w:hRule="atLeast"/>
        </w:trPr>
        <w:tc>
          <w:tcPr>
            <w:tcW w:w="5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9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27656</w:t>
            </w:r>
          </w:p>
        </w:tc>
        <w:tc>
          <w:tcPr>
            <w:tcW w:w="19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6811</w:t>
            </w:r>
          </w:p>
        </w:tc>
        <w:tc>
          <w:tcPr>
            <w:tcW w:w="9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  <w:tc>
          <w:tcPr>
            <w:tcW w:w="1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59914</w:t>
            </w:r>
          </w:p>
        </w:tc>
        <w:tc>
          <w:tcPr>
            <w:tcW w:w="22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44318</w:t>
            </w:r>
          </w:p>
        </w:tc>
        <w:tc>
          <w:tcPr>
            <w:tcW w:w="27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-41499</w:t>
            </w:r>
          </w:p>
        </w:tc>
      </w:tr>
      <w:tr>
        <w:trPr>
          <w:trHeight w:val="30" w:hRule="atLeast"/>
        </w:trPr>
        <w:tc>
          <w:tcPr>
            <w:tcW w:w="5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9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36200</w:t>
            </w:r>
          </w:p>
        </w:tc>
        <w:tc>
          <w:tcPr>
            <w:tcW w:w="19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15469</w:t>
            </w:r>
          </w:p>
        </w:tc>
        <w:tc>
          <w:tcPr>
            <w:tcW w:w="9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  <w:tc>
          <w:tcPr>
            <w:tcW w:w="1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13622</w:t>
            </w:r>
          </w:p>
        </w:tc>
        <w:tc>
          <w:tcPr>
            <w:tcW w:w="22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78768</w:t>
            </w:r>
          </w:p>
        </w:tc>
        <w:tc>
          <w:tcPr>
            <w:tcW w:w="27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-68163</w:t>
            </w:r>
          </w:p>
        </w:tc>
      </w:tr>
      <w:tr>
        <w:trPr>
          <w:trHeight w:val="30" w:hRule="atLeast"/>
        </w:trPr>
        <w:tc>
          <w:tcPr>
            <w:tcW w:w="5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9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27168</w:t>
            </w:r>
          </w:p>
        </w:tc>
        <w:tc>
          <w:tcPr>
            <w:tcW w:w="19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8887</w:t>
            </w:r>
          </w:p>
        </w:tc>
        <w:tc>
          <w:tcPr>
            <w:tcW w:w="9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  <w:tc>
          <w:tcPr>
            <w:tcW w:w="1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23332</w:t>
            </w:r>
          </w:p>
        </w:tc>
        <w:tc>
          <w:tcPr>
            <w:tcW w:w="22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53982</w:t>
            </w:r>
          </w:p>
        </w:tc>
        <w:tc>
          <w:tcPr>
            <w:tcW w:w="27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-47053</w:t>
            </w:r>
          </w:p>
        </w:tc>
      </w:tr>
      <w:tr>
        <w:trPr>
          <w:trHeight w:val="30" w:hRule="atLeast"/>
        </w:trPr>
        <w:tc>
          <w:tcPr>
            <w:tcW w:w="5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9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17056</w:t>
            </w:r>
          </w:p>
        </w:tc>
        <w:tc>
          <w:tcPr>
            <w:tcW w:w="19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3027</w:t>
            </w:r>
          </w:p>
        </w:tc>
        <w:tc>
          <w:tcPr>
            <w:tcW w:w="9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  <w:tc>
          <w:tcPr>
            <w:tcW w:w="1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70608</w:t>
            </w:r>
          </w:p>
        </w:tc>
        <w:tc>
          <w:tcPr>
            <w:tcW w:w="22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27430</w:t>
            </w:r>
          </w:p>
        </w:tc>
        <w:tc>
          <w:tcPr>
            <w:tcW w:w="27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-26420</w:t>
            </w:r>
          </w:p>
        </w:tc>
      </w:tr>
      <w:tr>
        <w:trPr>
          <w:trHeight w:val="30" w:hRule="atLeast"/>
        </w:trPr>
        <w:tc>
          <w:tcPr>
            <w:tcW w:w="5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9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768080</w:t>
            </w:r>
          </w:p>
        </w:tc>
        <w:tc>
          <w:tcPr>
            <w:tcW w:w="19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684904</w:t>
            </w:r>
          </w:p>
        </w:tc>
        <w:tc>
          <w:tcPr>
            <w:tcW w:w="9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  <w:tc>
          <w:tcPr>
            <w:tcW w:w="1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183938</w:t>
            </w:r>
          </w:p>
        </w:tc>
        <w:tc>
          <w:tcPr>
            <w:tcW w:w="22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2368038</w:t>
            </w:r>
          </w:p>
        </w:tc>
        <w:tc>
          <w:tcPr>
            <w:tcW w:w="27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-1 772 076</w:t>
            </w:r>
          </w:p>
        </w:tc>
      </w:tr>
      <w:tr>
        <w:trPr>
          <w:trHeight w:val="30" w:hRule="atLeast"/>
        </w:trPr>
        <w:tc>
          <w:tcPr>
            <w:tcW w:w="5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9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9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7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Ветеринарно-санитарные помещения, обслуживающие домашних животных: ветеринарные станции-25, купка мелко рогатого скота-54, пункт искусственного осеменение-13, биотермические котловины-27.</w:t>
      </w:r>
    </w:p>
    <w:bookmarkStart w:name="z20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Информация о ветеринарно-санитарных учреждениях:</w:t>
      </w:r>
    </w:p>
    <w:bookmarkEnd w:id="1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2250"/>
        <w:gridCol w:w="1047"/>
        <w:gridCol w:w="2250"/>
        <w:gridCol w:w="2251"/>
        <w:gridCol w:w="2251"/>
        <w:gridCol w:w="2251"/>
      </w:tblGrid>
      <w:tr>
        <w:trPr>
          <w:trHeight w:val="30" w:hRule="atLeast"/>
        </w:trPr>
        <w:tc>
          <w:tcPr>
            <w:tcW w:w="2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0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Сельские округа</w:t>
            </w:r>
          </w:p>
        </w:tc>
        <w:tc>
          <w:tcPr>
            <w:tcW w:w="2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Ветеринарные станции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Купка мелкорогатого скота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 искусственного осеменение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Биотермические котловины</w:t>
            </w:r>
          </w:p>
        </w:tc>
      </w:tr>
      <w:tr>
        <w:trPr>
          <w:trHeight w:val="30" w:hRule="atLeast"/>
        </w:trPr>
        <w:tc>
          <w:tcPr>
            <w:tcW w:w="2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</w:t>
            </w:r>
          </w:p>
        </w:tc>
        <w:tc>
          <w:tcPr>
            <w:tcW w:w="2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Ақжар</w:t>
            </w:r>
          </w:p>
        </w:tc>
        <w:tc>
          <w:tcPr>
            <w:tcW w:w="2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Ақтөбе</w:t>
            </w:r>
          </w:p>
        </w:tc>
        <w:tc>
          <w:tcPr>
            <w:tcW w:w="2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Әлімтау</w:t>
            </w:r>
          </w:p>
        </w:tc>
        <w:tc>
          <w:tcPr>
            <w:tcW w:w="2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Алпамыс батыр</w:t>
            </w:r>
          </w:p>
        </w:tc>
        <w:tc>
          <w:tcPr>
            <w:tcW w:w="2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0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Бірлік</w:t>
            </w:r>
          </w:p>
        </w:tc>
        <w:tc>
          <w:tcPr>
            <w:tcW w:w="2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0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Біртілек</w:t>
            </w:r>
          </w:p>
        </w:tc>
        <w:tc>
          <w:tcPr>
            <w:tcW w:w="2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0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Бозай</w:t>
            </w:r>
          </w:p>
        </w:tc>
        <w:tc>
          <w:tcPr>
            <w:tcW w:w="2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0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Дарбаза</w:t>
            </w:r>
          </w:p>
        </w:tc>
        <w:tc>
          <w:tcPr>
            <w:tcW w:w="2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Дербісек</w:t>
            </w:r>
          </w:p>
        </w:tc>
        <w:tc>
          <w:tcPr>
            <w:tcW w:w="2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0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Жүзімдік</w:t>
            </w:r>
          </w:p>
        </w:tc>
        <w:tc>
          <w:tcPr>
            <w:tcW w:w="2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0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Бірлесу</w:t>
            </w:r>
          </w:p>
        </w:tc>
        <w:tc>
          <w:tcPr>
            <w:tcW w:w="2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0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</w:t>
            </w:r>
          </w:p>
        </w:tc>
        <w:tc>
          <w:tcPr>
            <w:tcW w:w="2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0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Жемісті</w:t>
            </w:r>
          </w:p>
        </w:tc>
        <w:tc>
          <w:tcPr>
            <w:tcW w:w="2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0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Жылға</w:t>
            </w:r>
          </w:p>
        </w:tc>
        <w:tc>
          <w:tcPr>
            <w:tcW w:w="2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0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 жар</w:t>
            </w:r>
          </w:p>
        </w:tc>
        <w:tc>
          <w:tcPr>
            <w:tcW w:w="2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0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Жартытөбе</w:t>
            </w:r>
          </w:p>
        </w:tc>
        <w:tc>
          <w:tcPr>
            <w:tcW w:w="2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0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Жібек Жолы</w:t>
            </w:r>
          </w:p>
        </w:tc>
        <w:tc>
          <w:tcPr>
            <w:tcW w:w="2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0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Құркелес</w:t>
            </w:r>
          </w:p>
        </w:tc>
        <w:tc>
          <w:tcPr>
            <w:tcW w:w="2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Ошақты</w:t>
            </w:r>
          </w:p>
        </w:tc>
        <w:tc>
          <w:tcPr>
            <w:tcW w:w="2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0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Көктерек</w:t>
            </w:r>
          </w:p>
        </w:tc>
        <w:tc>
          <w:tcPr>
            <w:tcW w:w="2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0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Қабланбек</w:t>
            </w:r>
          </w:p>
        </w:tc>
        <w:tc>
          <w:tcPr>
            <w:tcW w:w="2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0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Қошқарата</w:t>
            </w:r>
          </w:p>
        </w:tc>
        <w:tc>
          <w:tcPr>
            <w:tcW w:w="2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0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Тегісшіл</w:t>
            </w:r>
          </w:p>
        </w:tc>
        <w:tc>
          <w:tcPr>
            <w:tcW w:w="2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0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Ұшқын</w:t>
            </w:r>
          </w:p>
        </w:tc>
        <w:tc>
          <w:tcPr>
            <w:tcW w:w="2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22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Средняя урожайность пастбищ на сухую массу 5,3 центнер/гектар, кормовая единица 3,1 центнер/гектар.</w:t>
      </w:r>
    </w:p>
    <w:bookmarkStart w:name="z21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Оценка массивной урожайности природно-кормовых угодий и кормовых единиц (центнер/гектар):</w:t>
      </w:r>
    </w:p>
    <w:bookmarkEnd w:id="1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860"/>
        <w:gridCol w:w="2412"/>
        <w:gridCol w:w="2784"/>
        <w:gridCol w:w="2412"/>
        <w:gridCol w:w="2413"/>
        <w:gridCol w:w="1419"/>
      </w:tblGrid>
      <w:tr>
        <w:trPr>
          <w:trHeight w:val="30" w:hRule="atLeast"/>
        </w:trPr>
        <w:tc>
          <w:tcPr>
            <w:tcW w:w="8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Рекомендация использоввание сезонных пастбищ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Качество урожайности пастбищ по кормовым единицам (центнер/гектар)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хорошо</w:t>
            </w:r>
          </w:p>
        </w:tc>
        <w:tc>
          <w:tcPr>
            <w:tcW w:w="27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выше среднего</w:t>
            </w:r>
          </w:p>
        </w:tc>
        <w:tc>
          <w:tcPr>
            <w:tcW w:w="2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</w:t>
            </w:r>
          </w:p>
        </w:tc>
        <w:tc>
          <w:tcPr>
            <w:tcW w:w="24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ниже среднего</w:t>
            </w:r>
          </w:p>
        </w:tc>
        <w:tc>
          <w:tcPr>
            <w:tcW w:w="14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плохо</w:t>
            </w:r>
          </w:p>
        </w:tc>
      </w:tr>
      <w:tr>
        <w:trPr>
          <w:trHeight w:val="30" w:hRule="atLeast"/>
        </w:trPr>
        <w:tc>
          <w:tcPr>
            <w:tcW w:w="8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7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4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8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Весенне-летнее,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Осенне- летнее</w:t>
            </w:r>
          </w:p>
        </w:tc>
        <w:tc>
          <w:tcPr>
            <w:tcW w:w="2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11,0выше</w:t>
            </w:r>
          </w:p>
        </w:tc>
        <w:tc>
          <w:tcPr>
            <w:tcW w:w="27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7,0-11,0</w:t>
            </w:r>
          </w:p>
        </w:tc>
        <w:tc>
          <w:tcPr>
            <w:tcW w:w="2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4,0-6,9</w:t>
            </w:r>
          </w:p>
        </w:tc>
        <w:tc>
          <w:tcPr>
            <w:tcW w:w="24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2,0-3,9</w:t>
            </w:r>
          </w:p>
        </w:tc>
        <w:tc>
          <w:tcPr>
            <w:tcW w:w="14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 ниже</w:t>
            </w:r>
          </w:p>
        </w:tc>
      </w:tr>
      <w:tr>
        <w:trPr>
          <w:trHeight w:val="30" w:hRule="atLeast"/>
        </w:trPr>
        <w:tc>
          <w:tcPr>
            <w:tcW w:w="8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Весеннее</w:t>
            </w:r>
          </w:p>
        </w:tc>
        <w:tc>
          <w:tcPr>
            <w:tcW w:w="2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7,5 выше</w:t>
            </w:r>
          </w:p>
        </w:tc>
        <w:tc>
          <w:tcPr>
            <w:tcW w:w="27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5,5-7,5</w:t>
            </w:r>
          </w:p>
        </w:tc>
        <w:tc>
          <w:tcPr>
            <w:tcW w:w="2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3,0-5,4</w:t>
            </w:r>
          </w:p>
        </w:tc>
        <w:tc>
          <w:tcPr>
            <w:tcW w:w="24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1,5-2,9</w:t>
            </w:r>
          </w:p>
        </w:tc>
        <w:tc>
          <w:tcPr>
            <w:tcW w:w="14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 ниже</w:t>
            </w:r>
          </w:p>
        </w:tc>
      </w:tr>
      <w:tr>
        <w:trPr>
          <w:trHeight w:val="30" w:hRule="atLeast"/>
        </w:trPr>
        <w:tc>
          <w:tcPr>
            <w:tcW w:w="8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Осеннее</w:t>
            </w:r>
          </w:p>
        </w:tc>
        <w:tc>
          <w:tcPr>
            <w:tcW w:w="2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3,0-4,0</w:t>
            </w:r>
          </w:p>
        </w:tc>
        <w:tc>
          <w:tcPr>
            <w:tcW w:w="27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2,0-2,9</w:t>
            </w:r>
          </w:p>
        </w:tc>
        <w:tc>
          <w:tcPr>
            <w:tcW w:w="2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1,0-1,9</w:t>
            </w:r>
          </w:p>
        </w:tc>
        <w:tc>
          <w:tcPr>
            <w:tcW w:w="24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4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 ниже</w:t>
            </w:r>
          </w:p>
        </w:tc>
      </w:tr>
      <w:tr>
        <w:trPr>
          <w:trHeight w:val="30" w:hRule="atLeast"/>
        </w:trPr>
        <w:tc>
          <w:tcPr>
            <w:tcW w:w="8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Веснне- осеннее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Оценивается в два сезона, весннее- осеннее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Поток корма оценивается по следующим показателям:</w:t>
      </w:r>
    </w:p>
    <w:bookmarkEnd w:id="2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2537"/>
        <w:gridCol w:w="2670"/>
        <w:gridCol w:w="4421"/>
        <w:gridCol w:w="2672"/>
      </w:tblGrid>
      <w:tr>
        <w:trPr>
          <w:trHeight w:val="30" w:hRule="atLeast"/>
        </w:trPr>
        <w:tc>
          <w:tcPr>
            <w:tcW w:w="2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Рекомендация использоввание сезонных пастбищ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Фертильность корма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(объем кормовой единицы в 100 килограмм сухой массы)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6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хорошо</w:t>
            </w:r>
          </w:p>
        </w:tc>
        <w:tc>
          <w:tcPr>
            <w:tcW w:w="44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</w:t>
            </w:r>
          </w:p>
        </w:tc>
        <w:tc>
          <w:tcPr>
            <w:tcW w:w="26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плохо</w:t>
            </w:r>
          </w:p>
        </w:tc>
      </w:tr>
      <w:tr>
        <w:trPr>
          <w:trHeight w:val="30" w:hRule="atLeast"/>
        </w:trPr>
        <w:tc>
          <w:tcPr>
            <w:tcW w:w="2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6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4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6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Весеннее</w:t>
            </w:r>
          </w:p>
        </w:tc>
        <w:tc>
          <w:tcPr>
            <w:tcW w:w="26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выше 68</w:t>
            </w:r>
          </w:p>
        </w:tc>
        <w:tc>
          <w:tcPr>
            <w:tcW w:w="44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51-69</w:t>
            </w:r>
          </w:p>
        </w:tc>
        <w:tc>
          <w:tcPr>
            <w:tcW w:w="26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ниже 51</w:t>
            </w:r>
          </w:p>
        </w:tc>
      </w:tr>
      <w:tr>
        <w:trPr>
          <w:trHeight w:val="30" w:hRule="atLeast"/>
        </w:trPr>
        <w:tc>
          <w:tcPr>
            <w:tcW w:w="2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Весенне-летнее, осенне-летнее</w:t>
            </w:r>
          </w:p>
        </w:tc>
        <w:tc>
          <w:tcPr>
            <w:tcW w:w="26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выше 50</w:t>
            </w:r>
          </w:p>
        </w:tc>
        <w:tc>
          <w:tcPr>
            <w:tcW w:w="44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40-50</w:t>
            </w:r>
          </w:p>
        </w:tc>
        <w:tc>
          <w:tcPr>
            <w:tcW w:w="26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ниже 40</w:t>
            </w:r>
          </w:p>
        </w:tc>
      </w:tr>
      <w:tr>
        <w:trPr>
          <w:trHeight w:val="30" w:hRule="atLeast"/>
        </w:trPr>
        <w:tc>
          <w:tcPr>
            <w:tcW w:w="2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Осеннее</w:t>
            </w:r>
          </w:p>
        </w:tc>
        <w:tc>
          <w:tcPr>
            <w:tcW w:w="26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выше 40</w:t>
            </w:r>
          </w:p>
        </w:tc>
        <w:tc>
          <w:tcPr>
            <w:tcW w:w="44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30-40</w:t>
            </w:r>
          </w:p>
        </w:tc>
        <w:tc>
          <w:tcPr>
            <w:tcW w:w="26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ниже 30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село Абай.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Центр-село Абай.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Населенные пункты-Абай.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населения-20128 человек.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Общая площадь округа-696,5 гектар.</w:t>
      </w:r>
    </w:p>
    <w:bookmarkStart w:name="z24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о количестве поголовья скота сельскохозяйственных животных по населенным пунктам:</w:t>
      </w:r>
    </w:p>
    <w:bookmarkEnd w:id="2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389"/>
        <w:gridCol w:w="1002"/>
        <w:gridCol w:w="1129"/>
        <w:gridCol w:w="2156"/>
        <w:gridCol w:w="2928"/>
        <w:gridCol w:w="3696"/>
      </w:tblGrid>
      <w:tr>
        <w:trPr>
          <w:trHeight w:val="30" w:hRule="atLeast"/>
        </w:trPr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0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11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Лощадь</w:t>
            </w:r>
          </w:p>
        </w:tc>
        <w:tc>
          <w:tcPr>
            <w:tcW w:w="29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Крупнорогатый скот</w:t>
            </w:r>
          </w:p>
        </w:tc>
        <w:tc>
          <w:tcPr>
            <w:tcW w:w="36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Мелкорогатый скот</w:t>
            </w:r>
          </w:p>
        </w:tc>
      </w:tr>
      <w:tr>
        <w:trPr>
          <w:trHeight w:val="30" w:hRule="atLeast"/>
        </w:trPr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</w:t>
            </w:r>
          </w:p>
        </w:tc>
        <w:tc>
          <w:tcPr>
            <w:tcW w:w="11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29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995</w:t>
            </w:r>
          </w:p>
        </w:tc>
        <w:tc>
          <w:tcPr>
            <w:tcW w:w="36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1818</w:t>
            </w:r>
          </w:p>
        </w:tc>
      </w:tr>
      <w:tr>
        <w:trPr>
          <w:trHeight w:val="30" w:hRule="atLeast"/>
        </w:trPr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11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29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995</w:t>
            </w:r>
          </w:p>
        </w:tc>
        <w:tc>
          <w:tcPr>
            <w:tcW w:w="36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о ветеринарно-санитарных учреждениях:</w:t>
      </w:r>
    </w:p>
    <w:bookmarkEnd w:id="2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2149"/>
        <w:gridCol w:w="1552"/>
        <w:gridCol w:w="2149"/>
        <w:gridCol w:w="2150"/>
        <w:gridCol w:w="2150"/>
        <w:gridCol w:w="2150"/>
      </w:tblGrid>
      <w:tr>
        <w:trPr>
          <w:trHeight w:val="30" w:hRule="atLeast"/>
        </w:trPr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5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Ветеринарные станции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Купка мелкорогатого скота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 искусственного осеменения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Биотермические котловины</w:t>
            </w:r>
          </w:p>
        </w:tc>
      </w:tr>
      <w:tr>
        <w:trPr>
          <w:trHeight w:val="30" w:hRule="atLeast"/>
        </w:trPr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</w:t>
            </w:r>
          </w:p>
        </w:tc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График календаря использования пастбищ для распределения сельскохозяйственных животных и сезонных маршрутов распространения. Продолжительность пастбищного периода следующая:</w:t>
      </w:r>
    </w:p>
    <w:bookmarkEnd w:id="2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976"/>
        <w:gridCol w:w="5272"/>
        <w:gridCol w:w="4174"/>
        <w:gridCol w:w="878"/>
      </w:tblGrid>
      <w:tr>
        <w:trPr>
          <w:trHeight w:val="30" w:hRule="atLeast"/>
        </w:trPr>
        <w:tc>
          <w:tcPr>
            <w:tcW w:w="19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5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выпуска, срок перегона скота в пастбищах зоне</w:t>
            </w:r>
          </w:p>
        </w:tc>
        <w:tc>
          <w:tcPr>
            <w:tcW w:w="41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возврата скота в пастбищах зоне выпуска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19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5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 - май</w:t>
            </w:r>
          </w:p>
        </w:tc>
        <w:tc>
          <w:tcPr>
            <w:tcW w:w="41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Август - сентябрь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График потребности в пастбище скота сельскохозяйственных животных:</w:t>
      </w:r>
    </w:p>
    <w:bookmarkEnd w:id="2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050"/>
        <w:gridCol w:w="1050"/>
        <w:gridCol w:w="2510"/>
        <w:gridCol w:w="1630"/>
        <w:gridCol w:w="1630"/>
        <w:gridCol w:w="2215"/>
        <w:gridCol w:w="2215"/>
      </w:tblGrid>
      <w:tr>
        <w:trPr>
          <w:trHeight w:val="30" w:hRule="atLeast"/>
        </w:trPr>
        <w:tc>
          <w:tcPr>
            <w:tcW w:w="1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25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пастбищ в населенных пунктах, гектар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Поголовья скота и требуемая площадь пастбищных земель, гектар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6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Лощадь</w:t>
            </w:r>
          </w:p>
        </w:tc>
        <w:tc>
          <w:tcPr>
            <w:tcW w:w="16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22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22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Крупнорогатый скот</w:t>
            </w:r>
          </w:p>
        </w:tc>
      </w:tr>
      <w:tr>
        <w:trPr>
          <w:trHeight w:val="30" w:hRule="atLeast"/>
        </w:trPr>
        <w:tc>
          <w:tcPr>
            <w:tcW w:w="1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5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6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6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2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2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</w:t>
            </w:r>
          </w:p>
        </w:tc>
        <w:tc>
          <w:tcPr>
            <w:tcW w:w="25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6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16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2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</w:t>
            </w:r>
          </w:p>
        </w:tc>
        <w:tc>
          <w:tcPr>
            <w:tcW w:w="22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995</w:t>
            </w:r>
          </w:p>
        </w:tc>
      </w:tr>
      <w:tr>
        <w:trPr>
          <w:trHeight w:val="30" w:hRule="atLeast"/>
        </w:trPr>
        <w:tc>
          <w:tcPr>
            <w:tcW w:w="1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25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6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16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2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</w:t>
            </w:r>
          </w:p>
        </w:tc>
        <w:tc>
          <w:tcPr>
            <w:tcW w:w="22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38"/>
        <w:gridCol w:w="1698"/>
        <w:gridCol w:w="1698"/>
        <w:gridCol w:w="991"/>
        <w:gridCol w:w="1698"/>
        <w:gridCol w:w="2054"/>
        <w:gridCol w:w="3523"/>
      </w:tblGrid>
      <w:tr>
        <w:trPr>
          <w:trHeight w:val="30" w:hRule="atLeast"/>
        </w:trPr>
        <w:tc>
          <w:tcPr>
            <w:tcW w:w="6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16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16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Мелкорогатый скот</w:t>
            </w:r>
          </w:p>
        </w:tc>
        <w:tc>
          <w:tcPr>
            <w:tcW w:w="9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16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20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необходимых пастбищ, гектар</w:t>
            </w:r>
          </w:p>
        </w:tc>
        <w:tc>
          <w:tcPr>
            <w:tcW w:w="35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Разница между общей пастбищей и необходимой пастбищ в населенных пунктах, (-,+)</w:t>
            </w:r>
          </w:p>
        </w:tc>
      </w:tr>
      <w:tr>
        <w:trPr>
          <w:trHeight w:val="30" w:hRule="atLeast"/>
        </w:trPr>
        <w:tc>
          <w:tcPr>
            <w:tcW w:w="6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6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6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6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5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6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6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7960</w:t>
            </w:r>
          </w:p>
        </w:tc>
        <w:tc>
          <w:tcPr>
            <w:tcW w:w="16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1818</w:t>
            </w:r>
          </w:p>
        </w:tc>
        <w:tc>
          <w:tcPr>
            <w:tcW w:w="9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6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3636</w:t>
            </w:r>
          </w:p>
        </w:tc>
        <w:tc>
          <w:tcPr>
            <w:tcW w:w="20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12226</w:t>
            </w:r>
          </w:p>
        </w:tc>
        <w:tc>
          <w:tcPr>
            <w:tcW w:w="35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-12226</w:t>
            </w:r>
          </w:p>
        </w:tc>
      </w:tr>
      <w:tr>
        <w:trPr>
          <w:trHeight w:val="30" w:hRule="atLeast"/>
        </w:trPr>
        <w:tc>
          <w:tcPr>
            <w:tcW w:w="6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6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7960</w:t>
            </w:r>
          </w:p>
        </w:tc>
        <w:tc>
          <w:tcPr>
            <w:tcW w:w="16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1818</w:t>
            </w:r>
          </w:p>
        </w:tc>
        <w:tc>
          <w:tcPr>
            <w:tcW w:w="9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6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3636</w:t>
            </w:r>
          </w:p>
        </w:tc>
        <w:tc>
          <w:tcPr>
            <w:tcW w:w="20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12226</w:t>
            </w:r>
          </w:p>
        </w:tc>
        <w:tc>
          <w:tcPr>
            <w:tcW w:w="35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-12226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518400" cy="9982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18400" cy="998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772400" cy="10172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17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10274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27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747000" cy="10350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747000" cy="1035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683500" cy="11099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683500" cy="1109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Акжарский сельский округ.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Центр- село Акжар.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Населенные пункты- Акжар, Багыс.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населения-6935 человек.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Общая площадь округа-12920 гектар.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сельскохозяйственные земли-12537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общие пахотные земли-4917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орошаемые земли-2383гектар;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многолетние насаждения-239гектар;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пастбищные земли-7609 гектар.</w:t>
      </w:r>
    </w:p>
    <w:bookmarkStart w:name="z29" w:id="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о количестве поголовья скота сельскохозяйственных животных по населенным пунктам:</w:t>
      </w:r>
    </w:p>
    <w:bookmarkEnd w:id="2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169"/>
        <w:gridCol w:w="844"/>
        <w:gridCol w:w="951"/>
        <w:gridCol w:w="2465"/>
        <w:gridCol w:w="3110"/>
        <w:gridCol w:w="3761"/>
      </w:tblGrid>
      <w:tr>
        <w:trPr>
          <w:trHeight w:val="30" w:hRule="atLeast"/>
        </w:trPr>
        <w:tc>
          <w:tcPr>
            <w:tcW w:w="11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8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</w:t>
            </w:r>
          </w:p>
        </w:tc>
        <w:tc>
          <w:tcPr>
            <w:tcW w:w="24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Лощадь</w:t>
            </w:r>
          </w:p>
        </w:tc>
        <w:tc>
          <w:tcPr>
            <w:tcW w:w="3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Крупнорогатый скот</w:t>
            </w:r>
          </w:p>
        </w:tc>
        <w:tc>
          <w:tcPr>
            <w:tcW w:w="37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Мелкорогатый скот</w:t>
            </w:r>
          </w:p>
        </w:tc>
      </w:tr>
      <w:tr>
        <w:trPr>
          <w:trHeight w:val="30" w:hRule="atLeast"/>
        </w:trPr>
        <w:tc>
          <w:tcPr>
            <w:tcW w:w="11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Акжар</w:t>
            </w:r>
          </w:p>
        </w:tc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</w:t>
            </w:r>
          </w:p>
        </w:tc>
        <w:tc>
          <w:tcPr>
            <w:tcW w:w="3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2881</w:t>
            </w:r>
          </w:p>
        </w:tc>
        <w:tc>
          <w:tcPr>
            <w:tcW w:w="37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21166</w:t>
            </w:r>
          </w:p>
        </w:tc>
      </w:tr>
      <w:tr>
        <w:trPr>
          <w:trHeight w:val="30" w:hRule="atLeast"/>
        </w:trPr>
        <w:tc>
          <w:tcPr>
            <w:tcW w:w="11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Багыс</w:t>
            </w:r>
          </w:p>
        </w:tc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3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</w:t>
            </w:r>
          </w:p>
        </w:tc>
        <w:tc>
          <w:tcPr>
            <w:tcW w:w="37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3800</w:t>
            </w:r>
          </w:p>
        </w:tc>
      </w:tr>
      <w:tr>
        <w:trPr>
          <w:trHeight w:val="30" w:hRule="atLeast"/>
        </w:trPr>
        <w:tc>
          <w:tcPr>
            <w:tcW w:w="11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426</w:t>
            </w:r>
          </w:p>
        </w:tc>
        <w:tc>
          <w:tcPr>
            <w:tcW w:w="3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3461</w:t>
            </w:r>
          </w:p>
        </w:tc>
        <w:tc>
          <w:tcPr>
            <w:tcW w:w="37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24966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о ветеринарно-санитарных учреждениях:</w:t>
      </w:r>
    </w:p>
    <w:bookmarkEnd w:id="2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2149"/>
        <w:gridCol w:w="1552"/>
        <w:gridCol w:w="2149"/>
        <w:gridCol w:w="2150"/>
        <w:gridCol w:w="2150"/>
        <w:gridCol w:w="2150"/>
      </w:tblGrid>
      <w:tr>
        <w:trPr>
          <w:trHeight w:val="30" w:hRule="atLeast"/>
        </w:trPr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5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Ветеринарные стации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Купка мелкорогатого скота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 искусственного осеменения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Биотермические котлованы</w:t>
            </w:r>
          </w:p>
        </w:tc>
      </w:tr>
      <w:tr>
        <w:trPr>
          <w:trHeight w:val="30" w:hRule="atLeast"/>
        </w:trPr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Акжар</w:t>
            </w:r>
          </w:p>
        </w:tc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Багыс</w:t>
            </w:r>
          </w:p>
        </w:tc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" w:id="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График календаря использования пастбищ для распределения сельскохозяйственных животных и сезонных маршрутов распространения. Продолжительность пастбищного периода следующая:</w:t>
      </w:r>
    </w:p>
    <w:bookmarkEnd w:id="2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976"/>
        <w:gridCol w:w="5272"/>
        <w:gridCol w:w="4174"/>
        <w:gridCol w:w="878"/>
      </w:tblGrid>
      <w:tr>
        <w:trPr>
          <w:trHeight w:val="30" w:hRule="atLeast"/>
        </w:trPr>
        <w:tc>
          <w:tcPr>
            <w:tcW w:w="19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5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выпуска, срок перегона скота в пастбищах зоне</w:t>
            </w:r>
          </w:p>
        </w:tc>
        <w:tc>
          <w:tcPr>
            <w:tcW w:w="41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возврата скота в пастбищах зоне выпуска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Примечение</w:t>
            </w:r>
          </w:p>
        </w:tc>
      </w:tr>
      <w:tr>
        <w:trPr>
          <w:trHeight w:val="30" w:hRule="atLeast"/>
        </w:trPr>
        <w:tc>
          <w:tcPr>
            <w:tcW w:w="19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5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 - май</w:t>
            </w:r>
          </w:p>
        </w:tc>
        <w:tc>
          <w:tcPr>
            <w:tcW w:w="41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Август - сентябрь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" w:id="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График потребности в пастбище скота сельскохозяйственных животных:</w:t>
      </w:r>
    </w:p>
    <w:bookmarkEnd w:id="3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901"/>
        <w:gridCol w:w="901"/>
        <w:gridCol w:w="2399"/>
        <w:gridCol w:w="1901"/>
        <w:gridCol w:w="1399"/>
        <w:gridCol w:w="2399"/>
        <w:gridCol w:w="2400"/>
      </w:tblGrid>
      <w:tr>
        <w:trPr>
          <w:trHeight w:val="30" w:hRule="atLeast"/>
        </w:trPr>
        <w:tc>
          <w:tcPr>
            <w:tcW w:w="90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90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239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пастбищ в населенных пунктах, гектер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Поголовья скота и требуемая площадь пастбищных земель, гектар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Лощадь</w:t>
            </w:r>
          </w:p>
        </w:tc>
        <w:tc>
          <w:tcPr>
            <w:tcW w:w="1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2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Крупнорогатый скот</w:t>
            </w:r>
          </w:p>
        </w:tc>
      </w:tr>
      <w:tr>
        <w:trPr>
          <w:trHeight w:val="30" w:hRule="atLeast"/>
        </w:trPr>
        <w:tc>
          <w:tcPr>
            <w:tcW w:w="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Акжар</w:t>
            </w:r>
          </w:p>
        </w:tc>
        <w:tc>
          <w:tcPr>
            <w:tcW w:w="2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7184</w:t>
            </w:r>
          </w:p>
        </w:tc>
        <w:tc>
          <w:tcPr>
            <w:tcW w:w="1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</w:t>
            </w:r>
          </w:p>
        </w:tc>
        <w:tc>
          <w:tcPr>
            <w:tcW w:w="1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2660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2766</w:t>
            </w:r>
          </w:p>
        </w:tc>
      </w:tr>
      <w:tr>
        <w:trPr>
          <w:trHeight w:val="30" w:hRule="atLeast"/>
        </w:trPr>
        <w:tc>
          <w:tcPr>
            <w:tcW w:w="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Багыс</w:t>
            </w:r>
          </w:p>
        </w:tc>
        <w:tc>
          <w:tcPr>
            <w:tcW w:w="2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</w:t>
            </w:r>
          </w:p>
        </w:tc>
        <w:tc>
          <w:tcPr>
            <w:tcW w:w="1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1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</w:t>
            </w:r>
          </w:p>
        </w:tc>
      </w:tr>
      <w:tr>
        <w:trPr>
          <w:trHeight w:val="30" w:hRule="atLeast"/>
        </w:trPr>
        <w:tc>
          <w:tcPr>
            <w:tcW w:w="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2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7609</w:t>
            </w:r>
          </w:p>
        </w:tc>
        <w:tc>
          <w:tcPr>
            <w:tcW w:w="1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</w:t>
            </w:r>
          </w:p>
        </w:tc>
        <w:tc>
          <w:tcPr>
            <w:tcW w:w="1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3460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587"/>
        <w:gridCol w:w="1889"/>
        <w:gridCol w:w="1890"/>
        <w:gridCol w:w="912"/>
        <w:gridCol w:w="1890"/>
        <w:gridCol w:w="1890"/>
        <w:gridCol w:w="3242"/>
      </w:tblGrid>
      <w:tr>
        <w:trPr>
          <w:trHeight w:val="30" w:hRule="atLeast"/>
        </w:trPr>
        <w:tc>
          <w:tcPr>
            <w:tcW w:w="5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18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Мелкорогатый скот</w:t>
            </w:r>
          </w:p>
        </w:tc>
        <w:tc>
          <w:tcPr>
            <w:tcW w:w="9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необходимых пастбищ, гектар</w:t>
            </w:r>
          </w:p>
        </w:tc>
        <w:tc>
          <w:tcPr>
            <w:tcW w:w="3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Разница между общей пастбищей и необходимой пастбищ в населенных пунктах, (-,+)</w:t>
            </w:r>
          </w:p>
        </w:tc>
      </w:tr>
      <w:tr>
        <w:trPr>
          <w:trHeight w:val="30" w:hRule="atLeast"/>
        </w:trPr>
        <w:tc>
          <w:tcPr>
            <w:tcW w:w="5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5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22128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20664</w:t>
            </w:r>
          </w:p>
        </w:tc>
        <w:tc>
          <w:tcPr>
            <w:tcW w:w="9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41328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66116</w:t>
            </w:r>
          </w:p>
        </w:tc>
        <w:tc>
          <w:tcPr>
            <w:tcW w:w="3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-58932</w:t>
            </w:r>
          </w:p>
        </w:tc>
      </w:tr>
      <w:tr>
        <w:trPr>
          <w:trHeight w:val="30" w:hRule="atLeast"/>
        </w:trPr>
        <w:tc>
          <w:tcPr>
            <w:tcW w:w="5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4640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3800</w:t>
            </w:r>
          </w:p>
        </w:tc>
        <w:tc>
          <w:tcPr>
            <w:tcW w:w="9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13040</w:t>
            </w:r>
          </w:p>
        </w:tc>
        <w:tc>
          <w:tcPr>
            <w:tcW w:w="3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-12615</w:t>
            </w:r>
          </w:p>
        </w:tc>
      </w:tr>
      <w:tr>
        <w:trPr>
          <w:trHeight w:val="30" w:hRule="atLeast"/>
        </w:trPr>
        <w:tc>
          <w:tcPr>
            <w:tcW w:w="5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26768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24464</w:t>
            </w:r>
          </w:p>
        </w:tc>
        <w:tc>
          <w:tcPr>
            <w:tcW w:w="9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48928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79156</w:t>
            </w:r>
          </w:p>
        </w:tc>
        <w:tc>
          <w:tcPr>
            <w:tcW w:w="3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-71547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124700" cy="8902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124700" cy="890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493000" cy="8851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493000" cy="885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137400" cy="8991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137400" cy="899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607300" cy="9131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607300" cy="913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581900" cy="9245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81900" cy="924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Актобинский сельский округ.</w:t>
      </w:r>
    </w:p>
    <w:bookmarkEnd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Центр-село Актобе.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Населенные пункты-Жуантобе, М.Горкий, Жана даиур, Ынтымак, Когерту, Кызыласкер, Акжар,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Каратобе, Кокбулак, Г.Муратбаев, Кияжол, Куйган, Бозсу, Ескикорган.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населения-22920 человек.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Общая площадь округа-15471 гектар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сельскохозяйственные земли-13107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общие пахотные земли-3653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орошаемые земли-3026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многолетние насаждения-12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пастбищные земли-9499 гектар.</w:t>
      </w:r>
    </w:p>
    <w:bookmarkStart w:name="z34" w:id="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о количестве поголовья скота сельскохозяйственных животных по населенным пунктам:</w:t>
      </w:r>
    </w:p>
    <w:bookmarkEnd w:id="3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477"/>
        <w:gridCol w:w="687"/>
        <w:gridCol w:w="1477"/>
        <w:gridCol w:w="2533"/>
        <w:gridCol w:w="3063"/>
        <w:gridCol w:w="3063"/>
      </w:tblGrid>
      <w:tr>
        <w:trPr>
          <w:trHeight w:val="30" w:hRule="atLeast"/>
        </w:trPr>
        <w:tc>
          <w:tcPr>
            <w:tcW w:w="14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6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14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</w:t>
            </w:r>
          </w:p>
        </w:tc>
        <w:tc>
          <w:tcPr>
            <w:tcW w:w="25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Лощадь</w:t>
            </w:r>
          </w:p>
        </w:tc>
        <w:tc>
          <w:tcPr>
            <w:tcW w:w="3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Крупнорогатый скот</w:t>
            </w:r>
          </w:p>
        </w:tc>
        <w:tc>
          <w:tcPr>
            <w:tcW w:w="3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Мелкорогатый скот</w:t>
            </w:r>
          </w:p>
        </w:tc>
      </w:tr>
      <w:tr>
        <w:trPr>
          <w:trHeight w:val="30" w:hRule="atLeast"/>
        </w:trPr>
        <w:tc>
          <w:tcPr>
            <w:tcW w:w="14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Жуантобе </w:t>
            </w:r>
          </w:p>
        </w:tc>
        <w:tc>
          <w:tcPr>
            <w:tcW w:w="14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5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3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562</w:t>
            </w:r>
          </w:p>
        </w:tc>
        <w:tc>
          <w:tcPr>
            <w:tcW w:w="3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3732</w:t>
            </w:r>
          </w:p>
        </w:tc>
      </w:tr>
      <w:tr>
        <w:trPr>
          <w:trHeight w:val="30" w:hRule="atLeast"/>
        </w:trPr>
        <w:tc>
          <w:tcPr>
            <w:tcW w:w="14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М.Горький</w:t>
            </w:r>
          </w:p>
        </w:tc>
        <w:tc>
          <w:tcPr>
            <w:tcW w:w="14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5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</w:t>
            </w:r>
          </w:p>
        </w:tc>
        <w:tc>
          <w:tcPr>
            <w:tcW w:w="3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603</w:t>
            </w:r>
          </w:p>
        </w:tc>
        <w:tc>
          <w:tcPr>
            <w:tcW w:w="3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3128</w:t>
            </w:r>
          </w:p>
        </w:tc>
      </w:tr>
      <w:tr>
        <w:trPr>
          <w:trHeight w:val="30" w:hRule="atLeast"/>
        </w:trPr>
        <w:tc>
          <w:tcPr>
            <w:tcW w:w="14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Жанадауир </w:t>
            </w:r>
          </w:p>
        </w:tc>
        <w:tc>
          <w:tcPr>
            <w:tcW w:w="14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5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3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597</w:t>
            </w:r>
          </w:p>
        </w:tc>
        <w:tc>
          <w:tcPr>
            <w:tcW w:w="3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1462</w:t>
            </w:r>
          </w:p>
        </w:tc>
      </w:tr>
      <w:tr>
        <w:trPr>
          <w:trHeight w:val="30" w:hRule="atLeast"/>
        </w:trPr>
        <w:tc>
          <w:tcPr>
            <w:tcW w:w="14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Ынтымак </w:t>
            </w:r>
          </w:p>
        </w:tc>
        <w:tc>
          <w:tcPr>
            <w:tcW w:w="14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5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</w:t>
            </w:r>
          </w:p>
        </w:tc>
        <w:tc>
          <w:tcPr>
            <w:tcW w:w="3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1153</w:t>
            </w:r>
          </w:p>
        </w:tc>
        <w:tc>
          <w:tcPr>
            <w:tcW w:w="3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3215</w:t>
            </w:r>
          </w:p>
        </w:tc>
      </w:tr>
      <w:tr>
        <w:trPr>
          <w:trHeight w:val="30" w:hRule="atLeast"/>
        </w:trPr>
        <w:tc>
          <w:tcPr>
            <w:tcW w:w="14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Когерту </w:t>
            </w:r>
          </w:p>
        </w:tc>
        <w:tc>
          <w:tcPr>
            <w:tcW w:w="14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5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3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</w:t>
            </w:r>
          </w:p>
        </w:tc>
        <w:tc>
          <w:tcPr>
            <w:tcW w:w="3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</w:t>
            </w:r>
          </w:p>
        </w:tc>
      </w:tr>
      <w:tr>
        <w:trPr>
          <w:trHeight w:val="30" w:hRule="atLeast"/>
        </w:trPr>
        <w:tc>
          <w:tcPr>
            <w:tcW w:w="14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6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Кызыласкер </w:t>
            </w:r>
          </w:p>
        </w:tc>
        <w:tc>
          <w:tcPr>
            <w:tcW w:w="14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5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</w:t>
            </w:r>
          </w:p>
        </w:tc>
        <w:tc>
          <w:tcPr>
            <w:tcW w:w="3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1022</w:t>
            </w:r>
          </w:p>
        </w:tc>
        <w:tc>
          <w:tcPr>
            <w:tcW w:w="3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2709</w:t>
            </w:r>
          </w:p>
        </w:tc>
      </w:tr>
      <w:tr>
        <w:trPr>
          <w:trHeight w:val="30" w:hRule="atLeast"/>
        </w:trPr>
        <w:tc>
          <w:tcPr>
            <w:tcW w:w="14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6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Акжар </w:t>
            </w:r>
          </w:p>
        </w:tc>
        <w:tc>
          <w:tcPr>
            <w:tcW w:w="14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5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</w:tc>
        <w:tc>
          <w:tcPr>
            <w:tcW w:w="3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423</w:t>
            </w:r>
          </w:p>
        </w:tc>
        <w:tc>
          <w:tcPr>
            <w:tcW w:w="3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2212</w:t>
            </w:r>
          </w:p>
        </w:tc>
      </w:tr>
      <w:tr>
        <w:trPr>
          <w:trHeight w:val="30" w:hRule="atLeast"/>
        </w:trPr>
        <w:tc>
          <w:tcPr>
            <w:tcW w:w="14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6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Каратобе </w:t>
            </w:r>
          </w:p>
        </w:tc>
        <w:tc>
          <w:tcPr>
            <w:tcW w:w="14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5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</w:t>
            </w:r>
          </w:p>
        </w:tc>
        <w:tc>
          <w:tcPr>
            <w:tcW w:w="3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1014</w:t>
            </w:r>
          </w:p>
        </w:tc>
        <w:tc>
          <w:tcPr>
            <w:tcW w:w="3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853</w:t>
            </w:r>
          </w:p>
        </w:tc>
      </w:tr>
      <w:tr>
        <w:trPr>
          <w:trHeight w:val="30" w:hRule="atLeast"/>
        </w:trPr>
        <w:tc>
          <w:tcPr>
            <w:tcW w:w="14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6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Кокбулак</w:t>
            </w:r>
          </w:p>
        </w:tc>
        <w:tc>
          <w:tcPr>
            <w:tcW w:w="14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5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</w:t>
            </w:r>
          </w:p>
        </w:tc>
        <w:tc>
          <w:tcPr>
            <w:tcW w:w="3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486</w:t>
            </w:r>
          </w:p>
        </w:tc>
        <w:tc>
          <w:tcPr>
            <w:tcW w:w="3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2057</w:t>
            </w:r>
          </w:p>
        </w:tc>
      </w:tr>
      <w:tr>
        <w:trPr>
          <w:trHeight w:val="30" w:hRule="atLeast"/>
        </w:trPr>
        <w:tc>
          <w:tcPr>
            <w:tcW w:w="14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6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Г.Муратбаев</w:t>
            </w:r>
          </w:p>
        </w:tc>
        <w:tc>
          <w:tcPr>
            <w:tcW w:w="14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5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889</w:t>
            </w:r>
          </w:p>
        </w:tc>
        <w:tc>
          <w:tcPr>
            <w:tcW w:w="3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2079</w:t>
            </w:r>
          </w:p>
        </w:tc>
        <w:tc>
          <w:tcPr>
            <w:tcW w:w="3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4052</w:t>
            </w:r>
          </w:p>
        </w:tc>
      </w:tr>
      <w:tr>
        <w:trPr>
          <w:trHeight w:val="30" w:hRule="atLeast"/>
        </w:trPr>
        <w:tc>
          <w:tcPr>
            <w:tcW w:w="14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6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Кияжол </w:t>
            </w:r>
          </w:p>
        </w:tc>
        <w:tc>
          <w:tcPr>
            <w:tcW w:w="14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5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3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</w:t>
            </w:r>
          </w:p>
        </w:tc>
        <w:tc>
          <w:tcPr>
            <w:tcW w:w="3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</w:t>
            </w:r>
          </w:p>
        </w:tc>
      </w:tr>
      <w:tr>
        <w:trPr>
          <w:trHeight w:val="30" w:hRule="atLeast"/>
        </w:trPr>
        <w:tc>
          <w:tcPr>
            <w:tcW w:w="14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6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Куйган </w:t>
            </w:r>
          </w:p>
        </w:tc>
        <w:tc>
          <w:tcPr>
            <w:tcW w:w="14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5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3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701</w:t>
            </w:r>
          </w:p>
        </w:tc>
        <w:tc>
          <w:tcPr>
            <w:tcW w:w="3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</w:t>
            </w:r>
          </w:p>
        </w:tc>
      </w:tr>
      <w:tr>
        <w:trPr>
          <w:trHeight w:val="30" w:hRule="atLeast"/>
        </w:trPr>
        <w:tc>
          <w:tcPr>
            <w:tcW w:w="14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6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Бозсу </w:t>
            </w:r>
          </w:p>
        </w:tc>
        <w:tc>
          <w:tcPr>
            <w:tcW w:w="14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5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</w:t>
            </w:r>
          </w:p>
        </w:tc>
        <w:tc>
          <w:tcPr>
            <w:tcW w:w="3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591</w:t>
            </w:r>
          </w:p>
        </w:tc>
        <w:tc>
          <w:tcPr>
            <w:tcW w:w="3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1181</w:t>
            </w:r>
          </w:p>
        </w:tc>
      </w:tr>
      <w:tr>
        <w:trPr>
          <w:trHeight w:val="30" w:hRule="atLeast"/>
        </w:trPr>
        <w:tc>
          <w:tcPr>
            <w:tcW w:w="14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6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Ескикорган </w:t>
            </w:r>
          </w:p>
        </w:tc>
        <w:tc>
          <w:tcPr>
            <w:tcW w:w="14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5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3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</w:t>
            </w:r>
          </w:p>
        </w:tc>
        <w:tc>
          <w:tcPr>
            <w:tcW w:w="3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1542</w:t>
            </w:r>
          </w:p>
        </w:tc>
      </w:tr>
      <w:tr>
        <w:trPr>
          <w:trHeight w:val="30" w:hRule="atLeast"/>
        </w:trPr>
        <w:tc>
          <w:tcPr>
            <w:tcW w:w="14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14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5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2635</w:t>
            </w:r>
          </w:p>
        </w:tc>
        <w:tc>
          <w:tcPr>
            <w:tcW w:w="3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10177</w:t>
            </w:r>
          </w:p>
        </w:tc>
        <w:tc>
          <w:tcPr>
            <w:tcW w:w="3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27719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" w:id="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о ветеринарно-санитарных учреждениях:</w:t>
      </w:r>
    </w:p>
    <w:bookmarkEnd w:id="3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2913"/>
        <w:gridCol w:w="1877"/>
        <w:gridCol w:w="1877"/>
        <w:gridCol w:w="1877"/>
        <w:gridCol w:w="1878"/>
        <w:gridCol w:w="1878"/>
      </w:tblGrid>
      <w:tr>
        <w:trPr>
          <w:trHeight w:val="30" w:hRule="atLeast"/>
        </w:trPr>
        <w:tc>
          <w:tcPr>
            <w:tcW w:w="29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8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18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Ветеринарные стации</w:t>
            </w:r>
          </w:p>
        </w:tc>
        <w:tc>
          <w:tcPr>
            <w:tcW w:w="18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Купка мелкорогатого скота</w:t>
            </w:r>
          </w:p>
        </w:tc>
        <w:tc>
          <w:tcPr>
            <w:tcW w:w="1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 искусственного осеменения</w:t>
            </w:r>
          </w:p>
        </w:tc>
        <w:tc>
          <w:tcPr>
            <w:tcW w:w="1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Биотермические котловины</w:t>
            </w:r>
          </w:p>
        </w:tc>
      </w:tr>
      <w:tr>
        <w:trPr>
          <w:trHeight w:val="30" w:hRule="atLeast"/>
        </w:trPr>
        <w:tc>
          <w:tcPr>
            <w:tcW w:w="29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8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Жуантобе </w:t>
            </w:r>
          </w:p>
        </w:tc>
        <w:tc>
          <w:tcPr>
            <w:tcW w:w="18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9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М. Горький</w:t>
            </w:r>
          </w:p>
        </w:tc>
        <w:tc>
          <w:tcPr>
            <w:tcW w:w="18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9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8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Жанадауир </w:t>
            </w:r>
          </w:p>
        </w:tc>
        <w:tc>
          <w:tcPr>
            <w:tcW w:w="18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9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8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Ынтымак </w:t>
            </w:r>
          </w:p>
        </w:tc>
        <w:tc>
          <w:tcPr>
            <w:tcW w:w="18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9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8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Когерту </w:t>
            </w:r>
          </w:p>
        </w:tc>
        <w:tc>
          <w:tcPr>
            <w:tcW w:w="18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9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8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Кызыласкер </w:t>
            </w:r>
          </w:p>
        </w:tc>
        <w:tc>
          <w:tcPr>
            <w:tcW w:w="18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8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9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8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Акжар </w:t>
            </w:r>
          </w:p>
        </w:tc>
        <w:tc>
          <w:tcPr>
            <w:tcW w:w="18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9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Каратобе </w:t>
            </w:r>
          </w:p>
        </w:tc>
        <w:tc>
          <w:tcPr>
            <w:tcW w:w="18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9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8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Кокбулак</w:t>
            </w:r>
          </w:p>
        </w:tc>
        <w:tc>
          <w:tcPr>
            <w:tcW w:w="18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9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8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Г. Муратбаев</w:t>
            </w:r>
          </w:p>
        </w:tc>
        <w:tc>
          <w:tcPr>
            <w:tcW w:w="18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9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8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Кияжол </w:t>
            </w:r>
          </w:p>
        </w:tc>
        <w:tc>
          <w:tcPr>
            <w:tcW w:w="18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9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8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Куйган </w:t>
            </w:r>
          </w:p>
        </w:tc>
        <w:tc>
          <w:tcPr>
            <w:tcW w:w="18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9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8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Бозсу </w:t>
            </w:r>
          </w:p>
        </w:tc>
        <w:tc>
          <w:tcPr>
            <w:tcW w:w="18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9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8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Ескикорган </w:t>
            </w:r>
          </w:p>
        </w:tc>
        <w:tc>
          <w:tcPr>
            <w:tcW w:w="18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9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18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8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" w:id="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График календаря использования пастбищ для распределения сельскохозяйственных животных и сезонных маршрутов распространения. Продолжительность пастбищного периода следующая:</w:t>
      </w:r>
    </w:p>
    <w:bookmarkEnd w:id="3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976"/>
        <w:gridCol w:w="5272"/>
        <w:gridCol w:w="4174"/>
        <w:gridCol w:w="878"/>
      </w:tblGrid>
      <w:tr>
        <w:trPr>
          <w:trHeight w:val="30" w:hRule="atLeast"/>
        </w:trPr>
        <w:tc>
          <w:tcPr>
            <w:tcW w:w="19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5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выпуска, срок перегона скота в пастбищах зоне</w:t>
            </w:r>
          </w:p>
        </w:tc>
        <w:tc>
          <w:tcPr>
            <w:tcW w:w="41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возврата скота в пастбищах зоне выпуска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19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5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 - май</w:t>
            </w:r>
          </w:p>
        </w:tc>
        <w:tc>
          <w:tcPr>
            <w:tcW w:w="41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Август - сентябрь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7" w:id="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График потребности в пастбище скота сельскохозяйственных животных:</w:t>
      </w:r>
    </w:p>
    <w:bookmarkEnd w:id="3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247"/>
        <w:gridCol w:w="804"/>
        <w:gridCol w:w="2138"/>
        <w:gridCol w:w="2138"/>
        <w:gridCol w:w="1247"/>
        <w:gridCol w:w="2586"/>
        <w:gridCol w:w="2140"/>
      </w:tblGrid>
      <w:tr>
        <w:trPr>
          <w:trHeight w:val="30" w:hRule="atLeast"/>
        </w:trPr>
        <w:tc>
          <w:tcPr>
            <w:tcW w:w="12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80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21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пастбищ в населенных пунктах, гектар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Поголовья скота и требуемая площадь пастбищных земель, гектар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Лощадь</w:t>
            </w:r>
          </w:p>
        </w:tc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2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21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Крупнорогатый скот</w:t>
            </w:r>
          </w:p>
        </w:tc>
      </w:tr>
      <w:tr>
        <w:trPr>
          <w:trHeight w:val="30" w:hRule="atLeast"/>
        </w:trPr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1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Жуантобе 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1150</w:t>
            </w:r>
          </w:p>
        </w:tc>
        <w:tc>
          <w:tcPr>
            <w:tcW w:w="21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562</w:t>
            </w:r>
          </w:p>
        </w:tc>
      </w:tr>
      <w:tr>
        <w:trPr>
          <w:trHeight w:val="30" w:hRule="atLeast"/>
        </w:trPr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М.Горький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</w:t>
            </w:r>
          </w:p>
        </w:tc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2170</w:t>
            </w:r>
          </w:p>
        </w:tc>
        <w:tc>
          <w:tcPr>
            <w:tcW w:w="21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603</w:t>
            </w:r>
          </w:p>
        </w:tc>
      </w:tr>
      <w:tr>
        <w:trPr>
          <w:trHeight w:val="30" w:hRule="atLeast"/>
        </w:trPr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Жанадауир 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</w:t>
            </w:r>
          </w:p>
        </w:tc>
        <w:tc>
          <w:tcPr>
            <w:tcW w:w="21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597</w:t>
            </w:r>
          </w:p>
        </w:tc>
      </w:tr>
      <w:tr>
        <w:trPr>
          <w:trHeight w:val="30" w:hRule="atLeast"/>
        </w:trPr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Ынтымак 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875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</w:t>
            </w:r>
          </w:p>
        </w:tc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2960</w:t>
            </w:r>
          </w:p>
        </w:tc>
        <w:tc>
          <w:tcPr>
            <w:tcW w:w="21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1002</w:t>
            </w:r>
          </w:p>
        </w:tc>
      </w:tr>
      <w:tr>
        <w:trPr>
          <w:trHeight w:val="30" w:hRule="atLeast"/>
        </w:trPr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Когерту 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</w:t>
            </w:r>
          </w:p>
        </w:tc>
        <w:tc>
          <w:tcPr>
            <w:tcW w:w="21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</w:t>
            </w:r>
          </w:p>
        </w:tc>
      </w:tr>
      <w:tr>
        <w:trPr>
          <w:trHeight w:val="30" w:hRule="atLeast"/>
        </w:trPr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Кызыласкер 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</w:t>
            </w:r>
          </w:p>
        </w:tc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1520</w:t>
            </w:r>
          </w:p>
        </w:tc>
        <w:tc>
          <w:tcPr>
            <w:tcW w:w="21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1023</w:t>
            </w:r>
          </w:p>
        </w:tc>
      </w:tr>
      <w:tr>
        <w:trPr>
          <w:trHeight w:val="30" w:hRule="atLeast"/>
        </w:trPr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Акжар 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1575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</w:tc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1270</w:t>
            </w:r>
          </w:p>
        </w:tc>
        <w:tc>
          <w:tcPr>
            <w:tcW w:w="21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423</w:t>
            </w:r>
          </w:p>
        </w:tc>
      </w:tr>
      <w:tr>
        <w:trPr>
          <w:trHeight w:val="30" w:hRule="atLeast"/>
        </w:trPr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Каратобе 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</w:t>
            </w:r>
          </w:p>
        </w:tc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2700</w:t>
            </w:r>
          </w:p>
        </w:tc>
        <w:tc>
          <w:tcPr>
            <w:tcW w:w="21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1014</w:t>
            </w:r>
          </w:p>
        </w:tc>
      </w:tr>
      <w:tr>
        <w:trPr>
          <w:trHeight w:val="30" w:hRule="atLeast"/>
        </w:trPr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Кокбулак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</w:t>
            </w:r>
          </w:p>
        </w:tc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1580</w:t>
            </w:r>
          </w:p>
        </w:tc>
        <w:tc>
          <w:tcPr>
            <w:tcW w:w="21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486</w:t>
            </w:r>
          </w:p>
        </w:tc>
      </w:tr>
      <w:tr>
        <w:trPr>
          <w:trHeight w:val="30" w:hRule="atLeast"/>
        </w:trPr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Г.Муратбаев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745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852</w:t>
            </w:r>
          </w:p>
        </w:tc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8520</w:t>
            </w:r>
          </w:p>
        </w:tc>
        <w:tc>
          <w:tcPr>
            <w:tcW w:w="21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1980</w:t>
            </w:r>
          </w:p>
        </w:tc>
      </w:tr>
      <w:tr>
        <w:trPr>
          <w:trHeight w:val="30" w:hRule="atLeast"/>
        </w:trPr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8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Кияжол 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1575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</w:t>
            </w:r>
          </w:p>
        </w:tc>
        <w:tc>
          <w:tcPr>
            <w:tcW w:w="21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</w:t>
            </w:r>
          </w:p>
        </w:tc>
      </w:tr>
      <w:tr>
        <w:trPr>
          <w:trHeight w:val="30" w:hRule="atLeast"/>
        </w:trPr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8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Куйган 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1575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860</w:t>
            </w:r>
          </w:p>
        </w:tc>
        <w:tc>
          <w:tcPr>
            <w:tcW w:w="21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8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Бозсу 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1579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  <w:tc>
          <w:tcPr>
            <w:tcW w:w="21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591</w:t>
            </w:r>
          </w:p>
        </w:tc>
      </w:tr>
      <w:tr>
        <w:trPr>
          <w:trHeight w:val="30" w:hRule="atLeast"/>
        </w:trPr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8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Ескикорган 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1575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</w:t>
            </w:r>
          </w:p>
        </w:tc>
        <w:tc>
          <w:tcPr>
            <w:tcW w:w="21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</w:t>
            </w:r>
          </w:p>
        </w:tc>
      </w:tr>
      <w:tr>
        <w:trPr>
          <w:trHeight w:val="30" w:hRule="atLeast"/>
        </w:trPr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9499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2585</w:t>
            </w:r>
          </w:p>
        </w:tc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25850</w:t>
            </w:r>
          </w:p>
        </w:tc>
        <w:tc>
          <w:tcPr>
            <w:tcW w:w="21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572"/>
        <w:gridCol w:w="1841"/>
        <w:gridCol w:w="1841"/>
        <w:gridCol w:w="888"/>
        <w:gridCol w:w="1841"/>
        <w:gridCol w:w="2158"/>
        <w:gridCol w:w="3159"/>
      </w:tblGrid>
      <w:tr>
        <w:trPr>
          <w:trHeight w:val="30" w:hRule="atLeast"/>
        </w:trPr>
        <w:tc>
          <w:tcPr>
            <w:tcW w:w="5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Мелко рогатый скот</w:t>
            </w:r>
          </w:p>
        </w:tc>
        <w:tc>
          <w:tcPr>
            <w:tcW w:w="8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2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необходимых пастбищ, гектар</w:t>
            </w:r>
          </w:p>
        </w:tc>
        <w:tc>
          <w:tcPr>
            <w:tcW w:w="3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Разница между общей пастбищей и необходимой пастбищ в населенных пунктах, (-,+)</w:t>
            </w:r>
          </w:p>
        </w:tc>
      </w:tr>
      <w:tr>
        <w:trPr>
          <w:trHeight w:val="30" w:hRule="atLeast"/>
        </w:trPr>
        <w:tc>
          <w:tcPr>
            <w:tcW w:w="5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5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4496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3232</w:t>
            </w:r>
          </w:p>
        </w:tc>
        <w:tc>
          <w:tcPr>
            <w:tcW w:w="8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6464</w:t>
            </w:r>
          </w:p>
        </w:tc>
        <w:tc>
          <w:tcPr>
            <w:tcW w:w="2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12110</w:t>
            </w:r>
          </w:p>
        </w:tc>
        <w:tc>
          <w:tcPr>
            <w:tcW w:w="3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-12110</w:t>
            </w:r>
          </w:p>
        </w:tc>
      </w:tr>
      <w:tr>
        <w:trPr>
          <w:trHeight w:val="30" w:hRule="atLeast"/>
        </w:trPr>
        <w:tc>
          <w:tcPr>
            <w:tcW w:w="5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4824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3128</w:t>
            </w:r>
          </w:p>
        </w:tc>
        <w:tc>
          <w:tcPr>
            <w:tcW w:w="8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6256</w:t>
            </w:r>
          </w:p>
        </w:tc>
        <w:tc>
          <w:tcPr>
            <w:tcW w:w="2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13250</w:t>
            </w:r>
          </w:p>
        </w:tc>
        <w:tc>
          <w:tcPr>
            <w:tcW w:w="3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-13250</w:t>
            </w:r>
          </w:p>
        </w:tc>
      </w:tr>
      <w:tr>
        <w:trPr>
          <w:trHeight w:val="30" w:hRule="atLeast"/>
        </w:trPr>
        <w:tc>
          <w:tcPr>
            <w:tcW w:w="5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4776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1462</w:t>
            </w:r>
          </w:p>
        </w:tc>
        <w:tc>
          <w:tcPr>
            <w:tcW w:w="8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2924</w:t>
            </w:r>
          </w:p>
        </w:tc>
        <w:tc>
          <w:tcPr>
            <w:tcW w:w="2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8190</w:t>
            </w:r>
          </w:p>
        </w:tc>
        <w:tc>
          <w:tcPr>
            <w:tcW w:w="3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-8190</w:t>
            </w:r>
          </w:p>
        </w:tc>
      </w:tr>
      <w:tr>
        <w:trPr>
          <w:trHeight w:val="30" w:hRule="atLeast"/>
        </w:trPr>
        <w:tc>
          <w:tcPr>
            <w:tcW w:w="5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8016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3215</w:t>
            </w:r>
          </w:p>
        </w:tc>
        <w:tc>
          <w:tcPr>
            <w:tcW w:w="8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6430</w:t>
            </w:r>
          </w:p>
        </w:tc>
        <w:tc>
          <w:tcPr>
            <w:tcW w:w="2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17406</w:t>
            </w:r>
          </w:p>
        </w:tc>
        <w:tc>
          <w:tcPr>
            <w:tcW w:w="3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-16531</w:t>
            </w:r>
          </w:p>
        </w:tc>
      </w:tr>
      <w:tr>
        <w:trPr>
          <w:trHeight w:val="30" w:hRule="atLeast"/>
        </w:trPr>
        <w:tc>
          <w:tcPr>
            <w:tcW w:w="5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3120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</w:t>
            </w:r>
          </w:p>
        </w:tc>
        <w:tc>
          <w:tcPr>
            <w:tcW w:w="8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</w:t>
            </w:r>
          </w:p>
        </w:tc>
        <w:tc>
          <w:tcPr>
            <w:tcW w:w="2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4250</w:t>
            </w:r>
          </w:p>
        </w:tc>
        <w:tc>
          <w:tcPr>
            <w:tcW w:w="3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-4250</w:t>
            </w:r>
          </w:p>
        </w:tc>
      </w:tr>
      <w:tr>
        <w:trPr>
          <w:trHeight w:val="30" w:hRule="atLeast"/>
        </w:trPr>
        <w:tc>
          <w:tcPr>
            <w:tcW w:w="5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8184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2709</w:t>
            </w:r>
          </w:p>
        </w:tc>
        <w:tc>
          <w:tcPr>
            <w:tcW w:w="8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5418</w:t>
            </w:r>
          </w:p>
        </w:tc>
        <w:tc>
          <w:tcPr>
            <w:tcW w:w="2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15122</w:t>
            </w:r>
          </w:p>
        </w:tc>
        <w:tc>
          <w:tcPr>
            <w:tcW w:w="3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-15122</w:t>
            </w:r>
          </w:p>
        </w:tc>
      </w:tr>
      <w:tr>
        <w:trPr>
          <w:trHeight w:val="30" w:hRule="atLeast"/>
        </w:trPr>
        <w:tc>
          <w:tcPr>
            <w:tcW w:w="5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3384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2212</w:t>
            </w:r>
          </w:p>
        </w:tc>
        <w:tc>
          <w:tcPr>
            <w:tcW w:w="8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4424</w:t>
            </w:r>
          </w:p>
        </w:tc>
        <w:tc>
          <w:tcPr>
            <w:tcW w:w="2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9078</w:t>
            </w:r>
          </w:p>
        </w:tc>
        <w:tc>
          <w:tcPr>
            <w:tcW w:w="3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-7503</w:t>
            </w:r>
          </w:p>
        </w:tc>
      </w:tr>
      <w:tr>
        <w:trPr>
          <w:trHeight w:val="30" w:hRule="atLeast"/>
        </w:trPr>
        <w:tc>
          <w:tcPr>
            <w:tcW w:w="5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8112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853</w:t>
            </w:r>
          </w:p>
        </w:tc>
        <w:tc>
          <w:tcPr>
            <w:tcW w:w="8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1706</w:t>
            </w:r>
          </w:p>
        </w:tc>
        <w:tc>
          <w:tcPr>
            <w:tcW w:w="2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12518</w:t>
            </w:r>
          </w:p>
        </w:tc>
        <w:tc>
          <w:tcPr>
            <w:tcW w:w="3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-12518</w:t>
            </w:r>
          </w:p>
        </w:tc>
      </w:tr>
      <w:tr>
        <w:trPr>
          <w:trHeight w:val="30" w:hRule="atLeast"/>
        </w:trPr>
        <w:tc>
          <w:tcPr>
            <w:tcW w:w="5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3888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2057</w:t>
            </w:r>
          </w:p>
        </w:tc>
        <w:tc>
          <w:tcPr>
            <w:tcW w:w="8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4114</w:t>
            </w:r>
          </w:p>
        </w:tc>
        <w:tc>
          <w:tcPr>
            <w:tcW w:w="2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9582</w:t>
            </w:r>
          </w:p>
        </w:tc>
        <w:tc>
          <w:tcPr>
            <w:tcW w:w="3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-9582</w:t>
            </w:r>
          </w:p>
        </w:tc>
      </w:tr>
      <w:tr>
        <w:trPr>
          <w:trHeight w:val="30" w:hRule="atLeast"/>
        </w:trPr>
        <w:tc>
          <w:tcPr>
            <w:tcW w:w="5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15840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4052</w:t>
            </w:r>
          </w:p>
        </w:tc>
        <w:tc>
          <w:tcPr>
            <w:tcW w:w="8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8104</w:t>
            </w:r>
          </w:p>
        </w:tc>
        <w:tc>
          <w:tcPr>
            <w:tcW w:w="2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32464</w:t>
            </w:r>
          </w:p>
        </w:tc>
        <w:tc>
          <w:tcPr>
            <w:tcW w:w="3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-31719</w:t>
            </w:r>
          </w:p>
        </w:tc>
      </w:tr>
      <w:tr>
        <w:trPr>
          <w:trHeight w:val="30" w:hRule="atLeast"/>
        </w:trPr>
        <w:tc>
          <w:tcPr>
            <w:tcW w:w="5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2624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</w:t>
            </w:r>
          </w:p>
        </w:tc>
        <w:tc>
          <w:tcPr>
            <w:tcW w:w="8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1102</w:t>
            </w:r>
          </w:p>
        </w:tc>
        <w:tc>
          <w:tcPr>
            <w:tcW w:w="2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4316</w:t>
            </w:r>
          </w:p>
        </w:tc>
        <w:tc>
          <w:tcPr>
            <w:tcW w:w="3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-2741</w:t>
            </w:r>
          </w:p>
        </w:tc>
      </w:tr>
      <w:tr>
        <w:trPr>
          <w:trHeight w:val="30" w:hRule="atLeast"/>
        </w:trPr>
        <w:tc>
          <w:tcPr>
            <w:tcW w:w="5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4800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</w:t>
            </w:r>
          </w:p>
        </w:tc>
        <w:tc>
          <w:tcPr>
            <w:tcW w:w="8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1340</w:t>
            </w:r>
          </w:p>
        </w:tc>
        <w:tc>
          <w:tcPr>
            <w:tcW w:w="2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7000</w:t>
            </w:r>
          </w:p>
        </w:tc>
        <w:tc>
          <w:tcPr>
            <w:tcW w:w="3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-5425</w:t>
            </w:r>
          </w:p>
        </w:tc>
      </w:tr>
      <w:tr>
        <w:trPr>
          <w:trHeight w:val="30" w:hRule="atLeast"/>
        </w:trPr>
        <w:tc>
          <w:tcPr>
            <w:tcW w:w="5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4728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1121</w:t>
            </w:r>
          </w:p>
        </w:tc>
        <w:tc>
          <w:tcPr>
            <w:tcW w:w="8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2242</w:t>
            </w:r>
          </w:p>
        </w:tc>
        <w:tc>
          <w:tcPr>
            <w:tcW w:w="2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8170</w:t>
            </w:r>
          </w:p>
        </w:tc>
        <w:tc>
          <w:tcPr>
            <w:tcW w:w="3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-6591</w:t>
            </w:r>
          </w:p>
        </w:tc>
      </w:tr>
      <w:tr>
        <w:trPr>
          <w:trHeight w:val="30" w:hRule="atLeast"/>
        </w:trPr>
        <w:tc>
          <w:tcPr>
            <w:tcW w:w="5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1824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1542</w:t>
            </w:r>
          </w:p>
        </w:tc>
        <w:tc>
          <w:tcPr>
            <w:tcW w:w="8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3084</w:t>
            </w:r>
          </w:p>
        </w:tc>
        <w:tc>
          <w:tcPr>
            <w:tcW w:w="2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5328</w:t>
            </w:r>
          </w:p>
        </w:tc>
        <w:tc>
          <w:tcPr>
            <w:tcW w:w="3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-3753</w:t>
            </w:r>
          </w:p>
        </w:tc>
      </w:tr>
      <w:tr>
        <w:trPr>
          <w:trHeight w:val="30" w:hRule="atLeast"/>
        </w:trPr>
        <w:tc>
          <w:tcPr>
            <w:tcW w:w="5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78616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27159</w:t>
            </w:r>
          </w:p>
        </w:tc>
        <w:tc>
          <w:tcPr>
            <w:tcW w:w="8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54318</w:t>
            </w:r>
          </w:p>
        </w:tc>
        <w:tc>
          <w:tcPr>
            <w:tcW w:w="2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158784</w:t>
            </w:r>
          </w:p>
        </w:tc>
        <w:tc>
          <w:tcPr>
            <w:tcW w:w="3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-149285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632700" cy="9753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632700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607300" cy="9728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607300" cy="972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759700" cy="9677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759700" cy="967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670800" cy="9639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670800" cy="963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620000" cy="9677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967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Алимтауский сельский округ.</w:t>
      </w:r>
    </w:p>
    <w:bookmarkEnd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Центр- село Алимтау.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Населенные пункты - Алимтау, Таскудык, Жайдаккудак, Коктал.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населения-1785 человек.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Общая площадь округа-93378 гектар.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сельскохозяйственные земли-88852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общие пахотные земли-1291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орошаемые земли-424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многолетние насаждения-178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пастбищные земли-84226 гектар.</w:t>
      </w:r>
    </w:p>
    <w:bookmarkStart w:name="z39" w:id="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о количестве поголовья скота сельскохозяйственных животных по населенным пунктам:</w:t>
      </w:r>
    </w:p>
    <w:bookmarkEnd w:id="3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111"/>
        <w:gridCol w:w="802"/>
        <w:gridCol w:w="903"/>
        <w:gridCol w:w="2955"/>
        <w:gridCol w:w="2955"/>
        <w:gridCol w:w="3574"/>
      </w:tblGrid>
      <w:tr>
        <w:trPr>
          <w:trHeight w:val="30" w:hRule="atLeast"/>
        </w:trPr>
        <w:tc>
          <w:tcPr>
            <w:tcW w:w="11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8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</w:t>
            </w:r>
          </w:p>
        </w:tc>
        <w:tc>
          <w:tcPr>
            <w:tcW w:w="2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Лощадь</w:t>
            </w:r>
          </w:p>
        </w:tc>
        <w:tc>
          <w:tcPr>
            <w:tcW w:w="2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Крупнорогатый скот</w:t>
            </w:r>
          </w:p>
        </w:tc>
        <w:tc>
          <w:tcPr>
            <w:tcW w:w="35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Мелкорогатый скот</w:t>
            </w:r>
          </w:p>
        </w:tc>
      </w:tr>
      <w:tr>
        <w:trPr>
          <w:trHeight w:val="30" w:hRule="atLeast"/>
        </w:trPr>
        <w:tc>
          <w:tcPr>
            <w:tcW w:w="11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Алимтау</w:t>
            </w:r>
          </w:p>
        </w:tc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1465</w:t>
            </w:r>
          </w:p>
        </w:tc>
        <w:tc>
          <w:tcPr>
            <w:tcW w:w="2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1699</w:t>
            </w:r>
          </w:p>
        </w:tc>
        <w:tc>
          <w:tcPr>
            <w:tcW w:w="35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31464</w:t>
            </w:r>
          </w:p>
        </w:tc>
      </w:tr>
      <w:tr>
        <w:trPr>
          <w:trHeight w:val="30" w:hRule="atLeast"/>
        </w:trPr>
        <w:tc>
          <w:tcPr>
            <w:tcW w:w="11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Таскудык</w:t>
            </w:r>
          </w:p>
        </w:tc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  <w:tc>
          <w:tcPr>
            <w:tcW w:w="2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</w:t>
            </w:r>
          </w:p>
        </w:tc>
        <w:tc>
          <w:tcPr>
            <w:tcW w:w="35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5950</w:t>
            </w:r>
          </w:p>
        </w:tc>
      </w:tr>
      <w:tr>
        <w:trPr>
          <w:trHeight w:val="30" w:hRule="atLeast"/>
        </w:trPr>
        <w:tc>
          <w:tcPr>
            <w:tcW w:w="11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Жайдаккудак</w:t>
            </w:r>
          </w:p>
        </w:tc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  <w:tc>
          <w:tcPr>
            <w:tcW w:w="2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</w:t>
            </w:r>
          </w:p>
        </w:tc>
        <w:tc>
          <w:tcPr>
            <w:tcW w:w="35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5271</w:t>
            </w:r>
          </w:p>
        </w:tc>
      </w:tr>
      <w:tr>
        <w:trPr>
          <w:trHeight w:val="30" w:hRule="atLeast"/>
        </w:trPr>
        <w:tc>
          <w:tcPr>
            <w:tcW w:w="11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Коктал</w:t>
            </w:r>
          </w:p>
        </w:tc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</w:tc>
        <w:tc>
          <w:tcPr>
            <w:tcW w:w="2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</w:t>
            </w:r>
          </w:p>
        </w:tc>
        <w:tc>
          <w:tcPr>
            <w:tcW w:w="35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5365</w:t>
            </w:r>
          </w:p>
        </w:tc>
      </w:tr>
      <w:tr>
        <w:trPr>
          <w:trHeight w:val="30" w:hRule="atLeast"/>
        </w:trPr>
        <w:tc>
          <w:tcPr>
            <w:tcW w:w="11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1861</w:t>
            </w:r>
          </w:p>
        </w:tc>
        <w:tc>
          <w:tcPr>
            <w:tcW w:w="2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2352</w:t>
            </w:r>
          </w:p>
        </w:tc>
        <w:tc>
          <w:tcPr>
            <w:tcW w:w="35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48050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" w:id="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о ветеринарно-санитарных учреждениях:</w:t>
      </w:r>
    </w:p>
    <w:bookmarkEnd w:id="3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2149"/>
        <w:gridCol w:w="1552"/>
        <w:gridCol w:w="2149"/>
        <w:gridCol w:w="2150"/>
        <w:gridCol w:w="2150"/>
        <w:gridCol w:w="2150"/>
      </w:tblGrid>
      <w:tr>
        <w:trPr>
          <w:trHeight w:val="30" w:hRule="atLeast"/>
        </w:trPr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5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Ветеринарные стации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Купка мелкорогатого скота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 искусственного осеменения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Биотермические котловины</w:t>
            </w:r>
          </w:p>
        </w:tc>
      </w:tr>
      <w:tr>
        <w:trPr>
          <w:trHeight w:val="30" w:hRule="atLeast"/>
        </w:trPr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Алимтау</w:t>
            </w:r>
          </w:p>
        </w:tc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Таскудык</w:t>
            </w:r>
          </w:p>
        </w:tc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Жайдаккудак</w:t>
            </w:r>
          </w:p>
        </w:tc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Коктал</w:t>
            </w:r>
          </w:p>
        </w:tc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1" w:id="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График календаря использования пастбищ для распределения сельскохозяйственных животных и сезонных маршрутов распространения. Продолжительность пастбищного периода следующая:</w:t>
      </w:r>
    </w:p>
    <w:bookmarkEnd w:id="3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976"/>
        <w:gridCol w:w="5272"/>
        <w:gridCol w:w="4174"/>
        <w:gridCol w:w="878"/>
      </w:tblGrid>
      <w:tr>
        <w:trPr>
          <w:trHeight w:val="30" w:hRule="atLeast"/>
        </w:trPr>
        <w:tc>
          <w:tcPr>
            <w:tcW w:w="19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5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выпуска, срок перегона скота в пастбищах зоне</w:t>
            </w:r>
          </w:p>
        </w:tc>
        <w:tc>
          <w:tcPr>
            <w:tcW w:w="41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возврата скота в пастбищах зоне выпуска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19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5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 - май</w:t>
            </w:r>
          </w:p>
        </w:tc>
        <w:tc>
          <w:tcPr>
            <w:tcW w:w="41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Август - сентябрь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2" w:id="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График потребности в пастбище скота сельскохозяйственных животных:</w:t>
      </w:r>
    </w:p>
    <w:bookmarkEnd w:id="4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803"/>
        <w:gridCol w:w="803"/>
        <w:gridCol w:w="2585"/>
        <w:gridCol w:w="2138"/>
        <w:gridCol w:w="1247"/>
        <w:gridCol w:w="2585"/>
        <w:gridCol w:w="2139"/>
      </w:tblGrid>
      <w:tr>
        <w:trPr>
          <w:trHeight w:val="30" w:hRule="atLeast"/>
        </w:trPr>
        <w:tc>
          <w:tcPr>
            <w:tcW w:w="80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80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258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пастбищ в населенных пунктах, гектар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Поголовья скота и требуемая площадь пастбищных земель, гектар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Лощадь</w:t>
            </w:r>
          </w:p>
        </w:tc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2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21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Крупнорогатый скот</w:t>
            </w:r>
          </w:p>
        </w:tc>
      </w:tr>
      <w:tr>
        <w:trPr>
          <w:trHeight w:val="30" w:hRule="atLeast"/>
        </w:trPr>
        <w:tc>
          <w:tcPr>
            <w:tcW w:w="8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1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8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Алимтау</w:t>
            </w:r>
          </w:p>
        </w:tc>
        <w:tc>
          <w:tcPr>
            <w:tcW w:w="2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23326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1455</w:t>
            </w:r>
          </w:p>
        </w:tc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14550</w:t>
            </w:r>
          </w:p>
        </w:tc>
        <w:tc>
          <w:tcPr>
            <w:tcW w:w="21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1679</w:t>
            </w:r>
          </w:p>
        </w:tc>
      </w:tr>
      <w:tr>
        <w:trPr>
          <w:trHeight w:val="30" w:hRule="atLeast"/>
        </w:trPr>
        <w:tc>
          <w:tcPr>
            <w:tcW w:w="8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Таскудык</w:t>
            </w:r>
          </w:p>
        </w:tc>
        <w:tc>
          <w:tcPr>
            <w:tcW w:w="2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20200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</w:t>
            </w:r>
          </w:p>
        </w:tc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1490</w:t>
            </w:r>
          </w:p>
        </w:tc>
        <w:tc>
          <w:tcPr>
            <w:tcW w:w="21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</w:t>
            </w:r>
          </w:p>
        </w:tc>
      </w:tr>
      <w:tr>
        <w:trPr>
          <w:trHeight w:val="30" w:hRule="atLeast"/>
        </w:trPr>
        <w:tc>
          <w:tcPr>
            <w:tcW w:w="8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Жайдаккудак</w:t>
            </w:r>
          </w:p>
        </w:tc>
        <w:tc>
          <w:tcPr>
            <w:tcW w:w="2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20500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</w:t>
            </w:r>
          </w:p>
        </w:tc>
        <w:tc>
          <w:tcPr>
            <w:tcW w:w="21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</w:tr>
      <w:tr>
        <w:trPr>
          <w:trHeight w:val="30" w:hRule="atLeast"/>
        </w:trPr>
        <w:tc>
          <w:tcPr>
            <w:tcW w:w="8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Коктал</w:t>
            </w:r>
          </w:p>
        </w:tc>
        <w:tc>
          <w:tcPr>
            <w:tcW w:w="2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20200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</w:t>
            </w:r>
          </w:p>
        </w:tc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1630</w:t>
            </w:r>
          </w:p>
        </w:tc>
        <w:tc>
          <w:tcPr>
            <w:tcW w:w="21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</w:tr>
      <w:tr>
        <w:trPr>
          <w:trHeight w:val="30" w:hRule="atLeast"/>
        </w:trPr>
        <w:tc>
          <w:tcPr>
            <w:tcW w:w="8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2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84226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1861</w:t>
            </w:r>
          </w:p>
        </w:tc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18610</w:t>
            </w:r>
          </w:p>
        </w:tc>
        <w:tc>
          <w:tcPr>
            <w:tcW w:w="21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572"/>
        <w:gridCol w:w="1841"/>
        <w:gridCol w:w="1841"/>
        <w:gridCol w:w="888"/>
        <w:gridCol w:w="1841"/>
        <w:gridCol w:w="2158"/>
        <w:gridCol w:w="3159"/>
      </w:tblGrid>
      <w:tr>
        <w:trPr>
          <w:trHeight w:val="30" w:hRule="atLeast"/>
        </w:trPr>
        <w:tc>
          <w:tcPr>
            <w:tcW w:w="5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Мелкорогатый скот</w:t>
            </w:r>
          </w:p>
        </w:tc>
        <w:tc>
          <w:tcPr>
            <w:tcW w:w="8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2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необходимых пастбищ, гектар</w:t>
            </w:r>
          </w:p>
        </w:tc>
        <w:tc>
          <w:tcPr>
            <w:tcW w:w="3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Разница между общей пастбищей и необходимой пастбищ в населенных пунктах, (-,+)</w:t>
            </w:r>
          </w:p>
        </w:tc>
      </w:tr>
      <w:tr>
        <w:trPr>
          <w:trHeight w:val="30" w:hRule="atLeast"/>
        </w:trPr>
        <w:tc>
          <w:tcPr>
            <w:tcW w:w="5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5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14432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31214</w:t>
            </w:r>
          </w:p>
        </w:tc>
        <w:tc>
          <w:tcPr>
            <w:tcW w:w="8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62428</w:t>
            </w:r>
          </w:p>
        </w:tc>
        <w:tc>
          <w:tcPr>
            <w:tcW w:w="2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91410</w:t>
            </w:r>
          </w:p>
        </w:tc>
        <w:tc>
          <w:tcPr>
            <w:tcW w:w="3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-70780</w:t>
            </w:r>
          </w:p>
        </w:tc>
      </w:tr>
      <w:tr>
        <w:trPr>
          <w:trHeight w:val="30" w:hRule="atLeast"/>
        </w:trPr>
        <w:tc>
          <w:tcPr>
            <w:tcW w:w="5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1208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5850</w:t>
            </w:r>
          </w:p>
        </w:tc>
        <w:tc>
          <w:tcPr>
            <w:tcW w:w="8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11700</w:t>
            </w:r>
          </w:p>
        </w:tc>
        <w:tc>
          <w:tcPr>
            <w:tcW w:w="2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14398</w:t>
            </w:r>
          </w:p>
        </w:tc>
        <w:tc>
          <w:tcPr>
            <w:tcW w:w="3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-4198</w:t>
            </w:r>
          </w:p>
        </w:tc>
      </w:tr>
      <w:tr>
        <w:trPr>
          <w:trHeight w:val="30" w:hRule="atLeast"/>
        </w:trPr>
        <w:tc>
          <w:tcPr>
            <w:tcW w:w="5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2144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5191</w:t>
            </w:r>
          </w:p>
        </w:tc>
        <w:tc>
          <w:tcPr>
            <w:tcW w:w="8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10382</w:t>
            </w:r>
          </w:p>
        </w:tc>
        <w:tc>
          <w:tcPr>
            <w:tcW w:w="2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13466</w:t>
            </w:r>
          </w:p>
        </w:tc>
        <w:tc>
          <w:tcPr>
            <w:tcW w:w="3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-2966</w:t>
            </w:r>
          </w:p>
        </w:tc>
      </w:tr>
      <w:tr>
        <w:trPr>
          <w:trHeight w:val="30" w:hRule="atLeast"/>
        </w:trPr>
        <w:tc>
          <w:tcPr>
            <w:tcW w:w="5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2032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5315</w:t>
            </w:r>
          </w:p>
        </w:tc>
        <w:tc>
          <w:tcPr>
            <w:tcW w:w="8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10630</w:t>
            </w:r>
          </w:p>
        </w:tc>
        <w:tc>
          <w:tcPr>
            <w:tcW w:w="2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14292</w:t>
            </w:r>
          </w:p>
        </w:tc>
        <w:tc>
          <w:tcPr>
            <w:tcW w:w="3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-4092</w:t>
            </w:r>
          </w:p>
        </w:tc>
      </w:tr>
      <w:tr>
        <w:trPr>
          <w:trHeight w:val="30" w:hRule="atLeast"/>
        </w:trPr>
        <w:tc>
          <w:tcPr>
            <w:tcW w:w="5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18816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47570</w:t>
            </w:r>
          </w:p>
        </w:tc>
        <w:tc>
          <w:tcPr>
            <w:tcW w:w="8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95140</w:t>
            </w:r>
          </w:p>
        </w:tc>
        <w:tc>
          <w:tcPr>
            <w:tcW w:w="2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132566</w:t>
            </w:r>
          </w:p>
        </w:tc>
        <w:tc>
          <w:tcPr>
            <w:tcW w:w="3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-48340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620000" cy="9486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948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493000" cy="9410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493000" cy="941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556500" cy="9474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947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721600" cy="9829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721600" cy="982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518400" cy="9512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518400" cy="951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3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Сельский округ Алпамыс батыр.</w:t>
      </w:r>
    </w:p>
    <w:bookmarkEnd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Центр- село Акжол.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Населенные пункты-Акжол, Кауыншы.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населения - 5670человек.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Общая площадь округа - 3153 гектар.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сельскохозяйственные земли-2657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общие пахотные земли-1283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орошаемые земли-849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многолетние насаждения-186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пастбищные земли-1029 гектар.</w:t>
      </w:r>
    </w:p>
    <w:bookmarkStart w:name="z44" w:id="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о количестве поголовья скота сельскохозяйственных животных по населенным пунктам:</w:t>
      </w:r>
    </w:p>
    <w:bookmarkEnd w:id="4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234"/>
        <w:gridCol w:w="891"/>
        <w:gridCol w:w="1004"/>
        <w:gridCol w:w="2602"/>
        <w:gridCol w:w="3284"/>
        <w:gridCol w:w="3285"/>
      </w:tblGrid>
      <w:tr>
        <w:trPr>
          <w:trHeight w:val="30" w:hRule="atLeast"/>
        </w:trPr>
        <w:tc>
          <w:tcPr>
            <w:tcW w:w="12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8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10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</w:t>
            </w:r>
          </w:p>
        </w:tc>
        <w:tc>
          <w:tcPr>
            <w:tcW w:w="26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Лощадь</w:t>
            </w:r>
          </w:p>
        </w:tc>
        <w:tc>
          <w:tcPr>
            <w:tcW w:w="32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Крупнорогатый скот</w:t>
            </w:r>
          </w:p>
        </w:tc>
        <w:tc>
          <w:tcPr>
            <w:tcW w:w="32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Мелкорогатый скот</w:t>
            </w:r>
          </w:p>
        </w:tc>
      </w:tr>
      <w:tr>
        <w:trPr>
          <w:trHeight w:val="30" w:hRule="atLeast"/>
        </w:trPr>
        <w:tc>
          <w:tcPr>
            <w:tcW w:w="12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Акжол</w:t>
            </w:r>
          </w:p>
        </w:tc>
        <w:tc>
          <w:tcPr>
            <w:tcW w:w="10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</w:t>
            </w:r>
          </w:p>
        </w:tc>
        <w:tc>
          <w:tcPr>
            <w:tcW w:w="32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1620</w:t>
            </w:r>
          </w:p>
        </w:tc>
        <w:tc>
          <w:tcPr>
            <w:tcW w:w="32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2236</w:t>
            </w:r>
          </w:p>
        </w:tc>
      </w:tr>
      <w:tr>
        <w:trPr>
          <w:trHeight w:val="30" w:hRule="atLeast"/>
        </w:trPr>
        <w:tc>
          <w:tcPr>
            <w:tcW w:w="12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Кауыншы</w:t>
            </w:r>
          </w:p>
        </w:tc>
        <w:tc>
          <w:tcPr>
            <w:tcW w:w="10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</w:t>
            </w:r>
          </w:p>
        </w:tc>
        <w:tc>
          <w:tcPr>
            <w:tcW w:w="32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1160</w:t>
            </w:r>
          </w:p>
        </w:tc>
        <w:tc>
          <w:tcPr>
            <w:tcW w:w="32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2200</w:t>
            </w:r>
          </w:p>
        </w:tc>
      </w:tr>
      <w:tr>
        <w:trPr>
          <w:trHeight w:val="30" w:hRule="atLeast"/>
        </w:trPr>
        <w:tc>
          <w:tcPr>
            <w:tcW w:w="12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10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</w:t>
            </w:r>
          </w:p>
        </w:tc>
        <w:tc>
          <w:tcPr>
            <w:tcW w:w="32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2780</w:t>
            </w:r>
          </w:p>
        </w:tc>
        <w:tc>
          <w:tcPr>
            <w:tcW w:w="32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4436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5" w:id="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о ветеринарно-санитарных учреждениях:</w:t>
      </w:r>
    </w:p>
    <w:bookmarkEnd w:id="4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2222"/>
        <w:gridCol w:w="1604"/>
        <w:gridCol w:w="2222"/>
        <w:gridCol w:w="2222"/>
        <w:gridCol w:w="2222"/>
        <w:gridCol w:w="1808"/>
      </w:tblGrid>
      <w:tr>
        <w:trPr>
          <w:trHeight w:val="30" w:hRule="atLeast"/>
        </w:trPr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6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Ветеринарные стации</w:t>
            </w:r>
          </w:p>
        </w:tc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Купка мелкорогатого скота</w:t>
            </w:r>
          </w:p>
        </w:tc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 искусственного осеменения</w:t>
            </w:r>
          </w:p>
        </w:tc>
        <w:tc>
          <w:tcPr>
            <w:tcW w:w="18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Биотермические котлованы</w:t>
            </w:r>
          </w:p>
        </w:tc>
      </w:tr>
      <w:tr>
        <w:trPr>
          <w:trHeight w:val="30" w:hRule="atLeast"/>
        </w:trPr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6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Акжол</w:t>
            </w:r>
          </w:p>
        </w:tc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6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Кауыншы</w:t>
            </w:r>
          </w:p>
        </w:tc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6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" w:id="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График календаря использования пастбищ для распределения сельскохозяйственных животных и сезонных маршрутов распространения. Продолжительность пастбищного периода следующая:</w:t>
      </w:r>
    </w:p>
    <w:bookmarkEnd w:id="4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976"/>
        <w:gridCol w:w="5272"/>
        <w:gridCol w:w="4174"/>
        <w:gridCol w:w="878"/>
      </w:tblGrid>
      <w:tr>
        <w:trPr>
          <w:trHeight w:val="30" w:hRule="atLeast"/>
        </w:trPr>
        <w:tc>
          <w:tcPr>
            <w:tcW w:w="19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5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выпуска, срок перегона скота в пастбищах зоне</w:t>
            </w:r>
          </w:p>
        </w:tc>
        <w:tc>
          <w:tcPr>
            <w:tcW w:w="41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возврата скота в пастбищах зоне выпуска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Примечение</w:t>
            </w:r>
          </w:p>
        </w:tc>
      </w:tr>
      <w:tr>
        <w:trPr>
          <w:trHeight w:val="30" w:hRule="atLeast"/>
        </w:trPr>
        <w:tc>
          <w:tcPr>
            <w:tcW w:w="19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5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 - май</w:t>
            </w:r>
          </w:p>
        </w:tc>
        <w:tc>
          <w:tcPr>
            <w:tcW w:w="41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Август - сентябрь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" w:id="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График потребности в пастбище скота сельскохозяйственных животных:</w:t>
      </w:r>
    </w:p>
    <w:bookmarkEnd w:id="4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901"/>
        <w:gridCol w:w="901"/>
        <w:gridCol w:w="2399"/>
        <w:gridCol w:w="1901"/>
        <w:gridCol w:w="1399"/>
        <w:gridCol w:w="2399"/>
        <w:gridCol w:w="2400"/>
      </w:tblGrid>
      <w:tr>
        <w:trPr>
          <w:trHeight w:val="30" w:hRule="atLeast"/>
        </w:trPr>
        <w:tc>
          <w:tcPr>
            <w:tcW w:w="90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90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239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пастбищ в населенных пунктах, гектер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Поголовья скота и требуемая площадь пастбищных земель, гектар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Лощадь</w:t>
            </w:r>
          </w:p>
        </w:tc>
        <w:tc>
          <w:tcPr>
            <w:tcW w:w="1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2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Крупнорогатый скот</w:t>
            </w:r>
          </w:p>
        </w:tc>
      </w:tr>
      <w:tr>
        <w:trPr>
          <w:trHeight w:val="30" w:hRule="atLeast"/>
        </w:trPr>
        <w:tc>
          <w:tcPr>
            <w:tcW w:w="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Акжол</w:t>
            </w:r>
          </w:p>
        </w:tc>
        <w:tc>
          <w:tcPr>
            <w:tcW w:w="2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</w:t>
            </w:r>
          </w:p>
        </w:tc>
        <w:tc>
          <w:tcPr>
            <w:tcW w:w="1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1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2800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1557</w:t>
            </w:r>
          </w:p>
        </w:tc>
      </w:tr>
      <w:tr>
        <w:trPr>
          <w:trHeight w:val="30" w:hRule="atLeast"/>
        </w:trPr>
        <w:tc>
          <w:tcPr>
            <w:tcW w:w="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Кауыншы</w:t>
            </w:r>
          </w:p>
        </w:tc>
        <w:tc>
          <w:tcPr>
            <w:tcW w:w="2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419</w:t>
            </w:r>
          </w:p>
        </w:tc>
        <w:tc>
          <w:tcPr>
            <w:tcW w:w="1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</w:t>
            </w:r>
          </w:p>
        </w:tc>
        <w:tc>
          <w:tcPr>
            <w:tcW w:w="1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2940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1160</w:t>
            </w:r>
          </w:p>
        </w:tc>
      </w:tr>
      <w:tr>
        <w:trPr>
          <w:trHeight w:val="30" w:hRule="atLeast"/>
        </w:trPr>
        <w:tc>
          <w:tcPr>
            <w:tcW w:w="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2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1029</w:t>
            </w:r>
          </w:p>
        </w:tc>
        <w:tc>
          <w:tcPr>
            <w:tcW w:w="1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574</w:t>
            </w:r>
          </w:p>
        </w:tc>
        <w:tc>
          <w:tcPr>
            <w:tcW w:w="1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5740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20"/>
        <w:gridCol w:w="1996"/>
        <w:gridCol w:w="1650"/>
        <w:gridCol w:w="963"/>
        <w:gridCol w:w="1651"/>
        <w:gridCol w:w="1996"/>
        <w:gridCol w:w="3424"/>
      </w:tblGrid>
      <w:tr>
        <w:trPr>
          <w:trHeight w:val="30" w:hRule="atLeast"/>
        </w:trPr>
        <w:tc>
          <w:tcPr>
            <w:tcW w:w="6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19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16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Мелкорогатый скот</w:t>
            </w:r>
          </w:p>
        </w:tc>
        <w:tc>
          <w:tcPr>
            <w:tcW w:w="9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16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19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необходимых пастбищ, гектар</w:t>
            </w:r>
          </w:p>
        </w:tc>
        <w:tc>
          <w:tcPr>
            <w:tcW w:w="3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Разница между общей пастбищей и необходимой пастбищ в населенных пунктах, (-,+)</w:t>
            </w:r>
          </w:p>
        </w:tc>
      </w:tr>
      <w:tr>
        <w:trPr>
          <w:trHeight w:val="30" w:hRule="atLeast"/>
        </w:trPr>
        <w:tc>
          <w:tcPr>
            <w:tcW w:w="6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9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6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6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9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6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9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12456</w:t>
            </w:r>
          </w:p>
        </w:tc>
        <w:tc>
          <w:tcPr>
            <w:tcW w:w="16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2798</w:t>
            </w:r>
          </w:p>
        </w:tc>
        <w:tc>
          <w:tcPr>
            <w:tcW w:w="9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6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5596</w:t>
            </w:r>
          </w:p>
        </w:tc>
        <w:tc>
          <w:tcPr>
            <w:tcW w:w="19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20852</w:t>
            </w:r>
          </w:p>
        </w:tc>
        <w:tc>
          <w:tcPr>
            <w:tcW w:w="3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-20242</w:t>
            </w:r>
          </w:p>
        </w:tc>
      </w:tr>
      <w:tr>
        <w:trPr>
          <w:trHeight w:val="30" w:hRule="atLeast"/>
        </w:trPr>
        <w:tc>
          <w:tcPr>
            <w:tcW w:w="6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9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9280</w:t>
            </w:r>
          </w:p>
        </w:tc>
        <w:tc>
          <w:tcPr>
            <w:tcW w:w="16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1540</w:t>
            </w:r>
          </w:p>
        </w:tc>
        <w:tc>
          <w:tcPr>
            <w:tcW w:w="9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6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3080</w:t>
            </w:r>
          </w:p>
        </w:tc>
        <w:tc>
          <w:tcPr>
            <w:tcW w:w="19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15300</w:t>
            </w:r>
          </w:p>
        </w:tc>
        <w:tc>
          <w:tcPr>
            <w:tcW w:w="3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-14881</w:t>
            </w:r>
          </w:p>
        </w:tc>
      </w:tr>
      <w:tr>
        <w:trPr>
          <w:trHeight w:val="30" w:hRule="atLeast"/>
        </w:trPr>
        <w:tc>
          <w:tcPr>
            <w:tcW w:w="6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9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21736</w:t>
            </w:r>
          </w:p>
        </w:tc>
        <w:tc>
          <w:tcPr>
            <w:tcW w:w="16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4338</w:t>
            </w:r>
          </w:p>
        </w:tc>
        <w:tc>
          <w:tcPr>
            <w:tcW w:w="9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6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8676</w:t>
            </w:r>
          </w:p>
        </w:tc>
        <w:tc>
          <w:tcPr>
            <w:tcW w:w="19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36152</w:t>
            </w:r>
          </w:p>
        </w:tc>
        <w:tc>
          <w:tcPr>
            <w:tcW w:w="3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-35123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721600" cy="10401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721600" cy="1040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670800" cy="10121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670800" cy="1012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645400" cy="10185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645400" cy="1018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620000" cy="10210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1021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10160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Бирликский сельский округ.</w:t>
      </w:r>
    </w:p>
    <w:bookmarkEnd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Центр-село Бирлик.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Населенные пункты- Бирлик, Жанатиршилик, Косоткел, Коммунизм (Ашысай), Курозек, Мадениет,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Ушагаш.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населения-5316 человек.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Общая площадь округа-106975гектар.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сельскохозяйственные земли-101116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общие пахотные земли-1129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орошаемые земли-850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многолетние насаждения-5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пастбищные земли-104565 гектар.</w:t>
      </w:r>
    </w:p>
    <w:bookmarkStart w:name="z49" w:id="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о количестве поголовья скота сельскохозяйственных животных по населенным пунктам:</w:t>
      </w:r>
    </w:p>
    <w:bookmarkEnd w:id="4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041"/>
        <w:gridCol w:w="1521"/>
        <w:gridCol w:w="847"/>
        <w:gridCol w:w="2770"/>
        <w:gridCol w:w="2770"/>
        <w:gridCol w:w="3351"/>
      </w:tblGrid>
      <w:tr>
        <w:trPr>
          <w:trHeight w:val="30" w:hRule="atLeast"/>
        </w:trPr>
        <w:tc>
          <w:tcPr>
            <w:tcW w:w="10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5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8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</w:t>
            </w:r>
          </w:p>
        </w:tc>
        <w:tc>
          <w:tcPr>
            <w:tcW w:w="27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Лощадь</w:t>
            </w:r>
          </w:p>
        </w:tc>
        <w:tc>
          <w:tcPr>
            <w:tcW w:w="27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Крупнорогатый скот</w:t>
            </w:r>
          </w:p>
        </w:tc>
        <w:tc>
          <w:tcPr>
            <w:tcW w:w="33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Мелкорогатый скот</w:t>
            </w:r>
          </w:p>
        </w:tc>
      </w:tr>
      <w:tr>
        <w:trPr>
          <w:trHeight w:val="30" w:hRule="atLeast"/>
        </w:trPr>
        <w:tc>
          <w:tcPr>
            <w:tcW w:w="10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Бирлик</w:t>
            </w:r>
          </w:p>
        </w:tc>
        <w:tc>
          <w:tcPr>
            <w:tcW w:w="8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7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507</w:t>
            </w:r>
          </w:p>
        </w:tc>
        <w:tc>
          <w:tcPr>
            <w:tcW w:w="27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</w:t>
            </w:r>
          </w:p>
        </w:tc>
        <w:tc>
          <w:tcPr>
            <w:tcW w:w="33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12122</w:t>
            </w:r>
          </w:p>
        </w:tc>
      </w:tr>
      <w:tr>
        <w:trPr>
          <w:trHeight w:val="30" w:hRule="atLeast"/>
        </w:trPr>
        <w:tc>
          <w:tcPr>
            <w:tcW w:w="10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Жанатиршилик</w:t>
            </w:r>
          </w:p>
        </w:tc>
        <w:tc>
          <w:tcPr>
            <w:tcW w:w="8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7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</w:t>
            </w:r>
          </w:p>
        </w:tc>
        <w:tc>
          <w:tcPr>
            <w:tcW w:w="27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811</w:t>
            </w:r>
          </w:p>
        </w:tc>
        <w:tc>
          <w:tcPr>
            <w:tcW w:w="33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6654</w:t>
            </w:r>
          </w:p>
        </w:tc>
      </w:tr>
      <w:tr>
        <w:trPr>
          <w:trHeight w:val="30" w:hRule="atLeast"/>
        </w:trPr>
        <w:tc>
          <w:tcPr>
            <w:tcW w:w="10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Косоткел</w:t>
            </w:r>
          </w:p>
        </w:tc>
        <w:tc>
          <w:tcPr>
            <w:tcW w:w="8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7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</w:t>
            </w:r>
          </w:p>
        </w:tc>
        <w:tc>
          <w:tcPr>
            <w:tcW w:w="27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709</w:t>
            </w:r>
          </w:p>
        </w:tc>
        <w:tc>
          <w:tcPr>
            <w:tcW w:w="33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14206</w:t>
            </w:r>
          </w:p>
        </w:tc>
      </w:tr>
      <w:tr>
        <w:trPr>
          <w:trHeight w:val="30" w:hRule="atLeast"/>
        </w:trPr>
        <w:tc>
          <w:tcPr>
            <w:tcW w:w="10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Коммунизм (Ащысай)</w:t>
            </w:r>
          </w:p>
        </w:tc>
        <w:tc>
          <w:tcPr>
            <w:tcW w:w="8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7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</w:t>
            </w:r>
          </w:p>
        </w:tc>
        <w:tc>
          <w:tcPr>
            <w:tcW w:w="27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</w:t>
            </w:r>
          </w:p>
        </w:tc>
        <w:tc>
          <w:tcPr>
            <w:tcW w:w="33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5223</w:t>
            </w:r>
          </w:p>
        </w:tc>
      </w:tr>
      <w:tr>
        <w:trPr>
          <w:trHeight w:val="30" w:hRule="atLeast"/>
        </w:trPr>
        <w:tc>
          <w:tcPr>
            <w:tcW w:w="10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Курозек</w:t>
            </w:r>
          </w:p>
        </w:tc>
        <w:tc>
          <w:tcPr>
            <w:tcW w:w="8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7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  <w:tc>
          <w:tcPr>
            <w:tcW w:w="27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397</w:t>
            </w:r>
          </w:p>
        </w:tc>
        <w:tc>
          <w:tcPr>
            <w:tcW w:w="33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4023</w:t>
            </w:r>
          </w:p>
        </w:tc>
      </w:tr>
      <w:tr>
        <w:trPr>
          <w:trHeight w:val="30" w:hRule="atLeast"/>
        </w:trPr>
        <w:tc>
          <w:tcPr>
            <w:tcW w:w="10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Мадениет</w:t>
            </w:r>
          </w:p>
        </w:tc>
        <w:tc>
          <w:tcPr>
            <w:tcW w:w="8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7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772</w:t>
            </w:r>
          </w:p>
        </w:tc>
        <w:tc>
          <w:tcPr>
            <w:tcW w:w="27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367</w:t>
            </w:r>
          </w:p>
        </w:tc>
        <w:tc>
          <w:tcPr>
            <w:tcW w:w="33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22335</w:t>
            </w:r>
          </w:p>
        </w:tc>
      </w:tr>
      <w:tr>
        <w:trPr>
          <w:trHeight w:val="30" w:hRule="atLeast"/>
        </w:trPr>
        <w:tc>
          <w:tcPr>
            <w:tcW w:w="10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Ушагаш</w:t>
            </w:r>
          </w:p>
        </w:tc>
        <w:tc>
          <w:tcPr>
            <w:tcW w:w="8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7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27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</w:t>
            </w:r>
          </w:p>
        </w:tc>
        <w:tc>
          <w:tcPr>
            <w:tcW w:w="33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4087</w:t>
            </w:r>
          </w:p>
        </w:tc>
      </w:tr>
      <w:tr>
        <w:trPr>
          <w:trHeight w:val="30" w:hRule="atLeast"/>
        </w:trPr>
        <w:tc>
          <w:tcPr>
            <w:tcW w:w="10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8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7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2179</w:t>
            </w:r>
          </w:p>
        </w:tc>
        <w:tc>
          <w:tcPr>
            <w:tcW w:w="27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3577</w:t>
            </w:r>
          </w:p>
        </w:tc>
        <w:tc>
          <w:tcPr>
            <w:tcW w:w="33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68650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0" w:id="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о ветеринарно-санитарных учреждениях:</w:t>
      </w:r>
    </w:p>
    <w:bookmarkEnd w:id="4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903"/>
        <w:gridCol w:w="2780"/>
        <w:gridCol w:w="1904"/>
        <w:gridCol w:w="1904"/>
        <w:gridCol w:w="1904"/>
        <w:gridCol w:w="1905"/>
      </w:tblGrid>
      <w:tr>
        <w:trPr>
          <w:trHeight w:val="30" w:hRule="atLeast"/>
        </w:trPr>
        <w:tc>
          <w:tcPr>
            <w:tcW w:w="1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7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19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Ветеринарные стации</w:t>
            </w:r>
          </w:p>
        </w:tc>
        <w:tc>
          <w:tcPr>
            <w:tcW w:w="19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Купка мелкорогатого скота</w:t>
            </w:r>
          </w:p>
        </w:tc>
        <w:tc>
          <w:tcPr>
            <w:tcW w:w="19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 искусственного осеменения</w:t>
            </w:r>
          </w:p>
        </w:tc>
        <w:tc>
          <w:tcPr>
            <w:tcW w:w="19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Биотермические котловины</w:t>
            </w:r>
          </w:p>
        </w:tc>
      </w:tr>
      <w:tr>
        <w:trPr>
          <w:trHeight w:val="30" w:hRule="atLeast"/>
        </w:trPr>
        <w:tc>
          <w:tcPr>
            <w:tcW w:w="1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7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Бирлик</w:t>
            </w:r>
          </w:p>
        </w:tc>
        <w:tc>
          <w:tcPr>
            <w:tcW w:w="19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9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9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7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Жанатиршилик</w:t>
            </w:r>
          </w:p>
        </w:tc>
        <w:tc>
          <w:tcPr>
            <w:tcW w:w="19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7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Косоткел</w:t>
            </w:r>
          </w:p>
        </w:tc>
        <w:tc>
          <w:tcPr>
            <w:tcW w:w="19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7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Коммунизм (Ащысай)</w:t>
            </w:r>
          </w:p>
        </w:tc>
        <w:tc>
          <w:tcPr>
            <w:tcW w:w="19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7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Курозек</w:t>
            </w:r>
          </w:p>
        </w:tc>
        <w:tc>
          <w:tcPr>
            <w:tcW w:w="19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7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Мадениет</w:t>
            </w:r>
          </w:p>
        </w:tc>
        <w:tc>
          <w:tcPr>
            <w:tcW w:w="19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9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7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Ушагаш</w:t>
            </w:r>
          </w:p>
        </w:tc>
        <w:tc>
          <w:tcPr>
            <w:tcW w:w="19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7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19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9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9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1" w:id="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График календаря использования пастбищ для распределения сельскохозяйственных животных и сезонных маршрутов распространения. Продолжительность пастбищного периода следующая:</w:t>
      </w:r>
    </w:p>
    <w:bookmarkEnd w:id="4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976"/>
        <w:gridCol w:w="5272"/>
        <w:gridCol w:w="4174"/>
        <w:gridCol w:w="878"/>
      </w:tblGrid>
      <w:tr>
        <w:trPr>
          <w:trHeight w:val="30" w:hRule="atLeast"/>
        </w:trPr>
        <w:tc>
          <w:tcPr>
            <w:tcW w:w="19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5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выпуска, срок перегона скота в пастбищах зоне</w:t>
            </w:r>
          </w:p>
        </w:tc>
        <w:tc>
          <w:tcPr>
            <w:tcW w:w="41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возврата скота в пастбищах зоне выпуска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19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5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 - май</w:t>
            </w:r>
          </w:p>
        </w:tc>
        <w:tc>
          <w:tcPr>
            <w:tcW w:w="41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Август - сентябрь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" w:id="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График потребности в пастбище скота сельскохозяйственных животных:</w:t>
      </w:r>
    </w:p>
    <w:bookmarkEnd w:id="5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872"/>
        <w:gridCol w:w="1273"/>
        <w:gridCol w:w="2804"/>
        <w:gridCol w:w="1838"/>
        <w:gridCol w:w="1353"/>
        <w:gridCol w:w="2320"/>
        <w:gridCol w:w="1840"/>
      </w:tblGrid>
      <w:tr>
        <w:trPr>
          <w:trHeight w:val="30" w:hRule="atLeast"/>
        </w:trPr>
        <w:tc>
          <w:tcPr>
            <w:tcW w:w="87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27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280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пастбищ в населенных пунктах, гектар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Поголовья скота и требуемая площадь пастбищных земель, гектар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8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Лощадь</w:t>
            </w:r>
          </w:p>
        </w:tc>
        <w:tc>
          <w:tcPr>
            <w:tcW w:w="13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23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18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Крупнорогатый скот</w:t>
            </w:r>
          </w:p>
        </w:tc>
      </w:tr>
      <w:tr>
        <w:trPr>
          <w:trHeight w:val="30" w:hRule="atLeast"/>
        </w:trPr>
        <w:tc>
          <w:tcPr>
            <w:tcW w:w="8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8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8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3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8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8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Бирлик</w:t>
            </w:r>
          </w:p>
        </w:tc>
        <w:tc>
          <w:tcPr>
            <w:tcW w:w="28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13314</w:t>
            </w:r>
          </w:p>
        </w:tc>
        <w:tc>
          <w:tcPr>
            <w:tcW w:w="18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</w:t>
            </w:r>
          </w:p>
        </w:tc>
        <w:tc>
          <w:tcPr>
            <w:tcW w:w="13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3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4970</w:t>
            </w:r>
          </w:p>
        </w:tc>
        <w:tc>
          <w:tcPr>
            <w:tcW w:w="18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805</w:t>
            </w:r>
          </w:p>
        </w:tc>
      </w:tr>
      <w:tr>
        <w:trPr>
          <w:trHeight w:val="30" w:hRule="atLeast"/>
        </w:trPr>
        <w:tc>
          <w:tcPr>
            <w:tcW w:w="8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Жанатиршилик</w:t>
            </w:r>
          </w:p>
        </w:tc>
        <w:tc>
          <w:tcPr>
            <w:tcW w:w="28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13510</w:t>
            </w:r>
          </w:p>
        </w:tc>
        <w:tc>
          <w:tcPr>
            <w:tcW w:w="18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</w:t>
            </w:r>
          </w:p>
        </w:tc>
        <w:tc>
          <w:tcPr>
            <w:tcW w:w="13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3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2180</w:t>
            </w:r>
          </w:p>
        </w:tc>
        <w:tc>
          <w:tcPr>
            <w:tcW w:w="18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798</w:t>
            </w:r>
          </w:p>
        </w:tc>
      </w:tr>
      <w:tr>
        <w:trPr>
          <w:trHeight w:val="30" w:hRule="atLeast"/>
        </w:trPr>
        <w:tc>
          <w:tcPr>
            <w:tcW w:w="8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Косоткел</w:t>
            </w:r>
          </w:p>
        </w:tc>
        <w:tc>
          <w:tcPr>
            <w:tcW w:w="28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13025</w:t>
            </w:r>
          </w:p>
        </w:tc>
        <w:tc>
          <w:tcPr>
            <w:tcW w:w="18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</w:t>
            </w:r>
          </w:p>
        </w:tc>
        <w:tc>
          <w:tcPr>
            <w:tcW w:w="13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3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1960</w:t>
            </w:r>
          </w:p>
        </w:tc>
        <w:tc>
          <w:tcPr>
            <w:tcW w:w="18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698</w:t>
            </w:r>
          </w:p>
        </w:tc>
      </w:tr>
      <w:tr>
        <w:trPr>
          <w:trHeight w:val="30" w:hRule="atLeast"/>
        </w:trPr>
        <w:tc>
          <w:tcPr>
            <w:tcW w:w="8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Коммунизм (Ащысай)</w:t>
            </w:r>
          </w:p>
        </w:tc>
        <w:tc>
          <w:tcPr>
            <w:tcW w:w="28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9191</w:t>
            </w:r>
          </w:p>
        </w:tc>
        <w:tc>
          <w:tcPr>
            <w:tcW w:w="18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</w:t>
            </w:r>
          </w:p>
        </w:tc>
        <w:tc>
          <w:tcPr>
            <w:tcW w:w="13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3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1330</w:t>
            </w:r>
          </w:p>
        </w:tc>
        <w:tc>
          <w:tcPr>
            <w:tcW w:w="18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</w:t>
            </w:r>
          </w:p>
        </w:tc>
      </w:tr>
      <w:tr>
        <w:trPr>
          <w:trHeight w:val="30" w:hRule="atLeast"/>
        </w:trPr>
        <w:tc>
          <w:tcPr>
            <w:tcW w:w="8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Курозек</w:t>
            </w:r>
          </w:p>
        </w:tc>
        <w:tc>
          <w:tcPr>
            <w:tcW w:w="28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9790</w:t>
            </w:r>
          </w:p>
        </w:tc>
        <w:tc>
          <w:tcPr>
            <w:tcW w:w="18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</w:t>
            </w:r>
          </w:p>
        </w:tc>
        <w:tc>
          <w:tcPr>
            <w:tcW w:w="13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3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2380</w:t>
            </w:r>
          </w:p>
        </w:tc>
        <w:tc>
          <w:tcPr>
            <w:tcW w:w="18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388</w:t>
            </w:r>
          </w:p>
        </w:tc>
      </w:tr>
      <w:tr>
        <w:trPr>
          <w:trHeight w:val="30" w:hRule="atLeast"/>
        </w:trPr>
        <w:tc>
          <w:tcPr>
            <w:tcW w:w="8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Мадениет</w:t>
            </w:r>
          </w:p>
        </w:tc>
        <w:tc>
          <w:tcPr>
            <w:tcW w:w="28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35023</w:t>
            </w:r>
          </w:p>
        </w:tc>
        <w:tc>
          <w:tcPr>
            <w:tcW w:w="18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757</w:t>
            </w:r>
          </w:p>
        </w:tc>
        <w:tc>
          <w:tcPr>
            <w:tcW w:w="13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3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7570</w:t>
            </w:r>
          </w:p>
        </w:tc>
        <w:tc>
          <w:tcPr>
            <w:tcW w:w="18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359</w:t>
            </w:r>
          </w:p>
        </w:tc>
      </w:tr>
      <w:tr>
        <w:trPr>
          <w:trHeight w:val="30" w:hRule="atLeast"/>
        </w:trPr>
        <w:tc>
          <w:tcPr>
            <w:tcW w:w="8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Ушагаш</w:t>
            </w:r>
          </w:p>
        </w:tc>
        <w:tc>
          <w:tcPr>
            <w:tcW w:w="28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10712</w:t>
            </w:r>
          </w:p>
        </w:tc>
        <w:tc>
          <w:tcPr>
            <w:tcW w:w="18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13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3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  <w:tc>
          <w:tcPr>
            <w:tcW w:w="18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</w:tr>
      <w:tr>
        <w:trPr>
          <w:trHeight w:val="30" w:hRule="atLeast"/>
        </w:trPr>
        <w:tc>
          <w:tcPr>
            <w:tcW w:w="8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28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13314</w:t>
            </w:r>
          </w:p>
        </w:tc>
        <w:tc>
          <w:tcPr>
            <w:tcW w:w="18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</w:t>
            </w:r>
          </w:p>
        </w:tc>
        <w:tc>
          <w:tcPr>
            <w:tcW w:w="13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3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4970</w:t>
            </w:r>
          </w:p>
        </w:tc>
        <w:tc>
          <w:tcPr>
            <w:tcW w:w="18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558"/>
        <w:gridCol w:w="1795"/>
        <w:gridCol w:w="1795"/>
        <w:gridCol w:w="866"/>
        <w:gridCol w:w="2103"/>
        <w:gridCol w:w="2103"/>
        <w:gridCol w:w="3080"/>
      </w:tblGrid>
      <w:tr>
        <w:trPr>
          <w:trHeight w:val="30" w:hRule="atLeast"/>
        </w:trPr>
        <w:tc>
          <w:tcPr>
            <w:tcW w:w="5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Мелкорогатый скот</w:t>
            </w:r>
          </w:p>
        </w:tc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необходимых пастбищ, гектар</w:t>
            </w:r>
          </w:p>
        </w:tc>
        <w:tc>
          <w:tcPr>
            <w:tcW w:w="30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Разница между общей пастбищей и необходимой пастбищ в населенных пунктах, (-,+)</w:t>
            </w:r>
          </w:p>
        </w:tc>
      </w:tr>
      <w:tr>
        <w:trPr>
          <w:trHeight w:val="30" w:hRule="atLeast"/>
        </w:trPr>
        <w:tc>
          <w:tcPr>
            <w:tcW w:w="5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5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6440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12087</w:t>
            </w:r>
          </w:p>
        </w:tc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24174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35584</w:t>
            </w:r>
          </w:p>
        </w:tc>
        <w:tc>
          <w:tcPr>
            <w:tcW w:w="30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-22270</w:t>
            </w:r>
          </w:p>
        </w:tc>
      </w:tr>
      <w:tr>
        <w:trPr>
          <w:trHeight w:val="30" w:hRule="atLeast"/>
        </w:trPr>
        <w:tc>
          <w:tcPr>
            <w:tcW w:w="5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6384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6629</w:t>
            </w:r>
          </w:p>
        </w:tc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13258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21822</w:t>
            </w:r>
          </w:p>
        </w:tc>
        <w:tc>
          <w:tcPr>
            <w:tcW w:w="30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-8312</w:t>
            </w:r>
          </w:p>
        </w:tc>
      </w:tr>
      <w:tr>
        <w:trPr>
          <w:trHeight w:val="30" w:hRule="atLeast"/>
        </w:trPr>
        <w:tc>
          <w:tcPr>
            <w:tcW w:w="5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5584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14168</w:t>
            </w:r>
          </w:p>
        </w:tc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28336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35880</w:t>
            </w:r>
          </w:p>
        </w:tc>
        <w:tc>
          <w:tcPr>
            <w:tcW w:w="30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-22855</w:t>
            </w:r>
          </w:p>
        </w:tc>
      </w:tr>
      <w:tr>
        <w:trPr>
          <w:trHeight w:val="30" w:hRule="atLeast"/>
        </w:trPr>
        <w:tc>
          <w:tcPr>
            <w:tcW w:w="5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1648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5204</w:t>
            </w:r>
          </w:p>
        </w:tc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10408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13386</w:t>
            </w:r>
          </w:p>
        </w:tc>
        <w:tc>
          <w:tcPr>
            <w:tcW w:w="30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-4195</w:t>
            </w:r>
          </w:p>
        </w:tc>
      </w:tr>
      <w:tr>
        <w:trPr>
          <w:trHeight w:val="30" w:hRule="atLeast"/>
        </w:trPr>
        <w:tc>
          <w:tcPr>
            <w:tcW w:w="5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3104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4008</w:t>
            </w:r>
          </w:p>
        </w:tc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8016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13500</w:t>
            </w:r>
          </w:p>
        </w:tc>
        <w:tc>
          <w:tcPr>
            <w:tcW w:w="30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-3710</w:t>
            </w:r>
          </w:p>
        </w:tc>
      </w:tr>
      <w:tr>
        <w:trPr>
          <w:trHeight w:val="30" w:hRule="atLeast"/>
        </w:trPr>
        <w:tc>
          <w:tcPr>
            <w:tcW w:w="5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2872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22285</w:t>
            </w:r>
          </w:p>
        </w:tc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44570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55012</w:t>
            </w:r>
          </w:p>
        </w:tc>
        <w:tc>
          <w:tcPr>
            <w:tcW w:w="30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-19989</w:t>
            </w:r>
          </w:p>
        </w:tc>
      </w:tr>
      <w:tr>
        <w:trPr>
          <w:trHeight w:val="30" w:hRule="atLeast"/>
        </w:trPr>
        <w:tc>
          <w:tcPr>
            <w:tcW w:w="5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28096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68450</w:t>
            </w:r>
          </w:p>
        </w:tc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136900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11102</w:t>
            </w:r>
          </w:p>
        </w:tc>
        <w:tc>
          <w:tcPr>
            <w:tcW w:w="30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-81 721</w:t>
            </w:r>
          </w:p>
        </w:tc>
      </w:tr>
      <w:tr>
        <w:trPr>
          <w:trHeight w:val="30" w:hRule="atLeast"/>
        </w:trPr>
        <w:tc>
          <w:tcPr>
            <w:tcW w:w="5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28096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68450</w:t>
            </w:r>
          </w:p>
        </w:tc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136900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186286</w:t>
            </w:r>
          </w:p>
        </w:tc>
        <w:tc>
          <w:tcPr>
            <w:tcW w:w="30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-81721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327900" cy="9893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327900" cy="989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277100" cy="10071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277100" cy="1007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340600" cy="10071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340600" cy="1007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454900" cy="9029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454900" cy="902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391400" cy="9906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7391400" cy="99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3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Биртилекский сельский округ.</w:t>
      </w:r>
    </w:p>
    <w:bookmarkEnd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Центр- село Биртилек.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Населенные пункты - Биртилек, Шукырсай, Керегетас, Игилик, Жолбасшы, Енбекши, Амангелды, Димитров, Шырылдак, Аккорган, Курылыс, Колтоған, Жабай тобе.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населения-22069 человек.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Общая площадь округа-16080 гектар.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сельскохозяйственные земли-14084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общие пахотные земли-3461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орошаемые земли-3252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многолетние насаждения -12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пастбищные земли-9387 гектар.</w:t>
      </w:r>
    </w:p>
    <w:bookmarkStart w:name="z54" w:id="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о количестве поголовья скота сельскохозяйственных животных по населенным пунктам:</w:t>
      </w:r>
    </w:p>
    <w:bookmarkEnd w:id="5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642"/>
        <w:gridCol w:w="764"/>
        <w:gridCol w:w="860"/>
        <w:gridCol w:w="2815"/>
        <w:gridCol w:w="2815"/>
        <w:gridCol w:w="3404"/>
      </w:tblGrid>
      <w:tr>
        <w:trPr>
          <w:trHeight w:val="30" w:hRule="atLeast"/>
        </w:trPr>
        <w:tc>
          <w:tcPr>
            <w:tcW w:w="1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8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</w:t>
            </w:r>
          </w:p>
        </w:tc>
        <w:tc>
          <w:tcPr>
            <w:tcW w:w="2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Лощадь</w:t>
            </w:r>
          </w:p>
        </w:tc>
        <w:tc>
          <w:tcPr>
            <w:tcW w:w="2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Крупнорогатый скот</w:t>
            </w:r>
          </w:p>
        </w:tc>
        <w:tc>
          <w:tcPr>
            <w:tcW w:w="34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Мелкорогатый скот</w:t>
            </w:r>
          </w:p>
        </w:tc>
      </w:tr>
      <w:tr>
        <w:trPr>
          <w:trHeight w:val="30" w:hRule="atLeast"/>
        </w:trPr>
        <w:tc>
          <w:tcPr>
            <w:tcW w:w="1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Биртилек</w:t>
            </w:r>
          </w:p>
        </w:tc>
        <w:tc>
          <w:tcPr>
            <w:tcW w:w="8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2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</w:t>
            </w:r>
          </w:p>
        </w:tc>
        <w:tc>
          <w:tcPr>
            <w:tcW w:w="34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2646</w:t>
            </w:r>
          </w:p>
        </w:tc>
      </w:tr>
      <w:tr>
        <w:trPr>
          <w:trHeight w:val="30" w:hRule="atLeast"/>
        </w:trPr>
        <w:tc>
          <w:tcPr>
            <w:tcW w:w="1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Шукырсай</w:t>
            </w:r>
          </w:p>
        </w:tc>
        <w:tc>
          <w:tcPr>
            <w:tcW w:w="8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</w:t>
            </w:r>
          </w:p>
        </w:tc>
        <w:tc>
          <w:tcPr>
            <w:tcW w:w="2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</w:t>
            </w:r>
          </w:p>
        </w:tc>
        <w:tc>
          <w:tcPr>
            <w:tcW w:w="34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1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Керегетас</w:t>
            </w:r>
          </w:p>
        </w:tc>
        <w:tc>
          <w:tcPr>
            <w:tcW w:w="8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2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354</w:t>
            </w:r>
          </w:p>
        </w:tc>
        <w:tc>
          <w:tcPr>
            <w:tcW w:w="34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</w:t>
            </w:r>
          </w:p>
        </w:tc>
      </w:tr>
      <w:tr>
        <w:trPr>
          <w:trHeight w:val="30" w:hRule="atLeast"/>
        </w:trPr>
        <w:tc>
          <w:tcPr>
            <w:tcW w:w="1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Игилик</w:t>
            </w:r>
          </w:p>
        </w:tc>
        <w:tc>
          <w:tcPr>
            <w:tcW w:w="8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2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615</w:t>
            </w:r>
          </w:p>
        </w:tc>
        <w:tc>
          <w:tcPr>
            <w:tcW w:w="34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2231</w:t>
            </w:r>
          </w:p>
        </w:tc>
      </w:tr>
      <w:tr>
        <w:trPr>
          <w:trHeight w:val="30" w:hRule="atLeast"/>
        </w:trPr>
        <w:tc>
          <w:tcPr>
            <w:tcW w:w="1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Жолбасшы</w:t>
            </w:r>
          </w:p>
        </w:tc>
        <w:tc>
          <w:tcPr>
            <w:tcW w:w="8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2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673</w:t>
            </w:r>
          </w:p>
        </w:tc>
        <w:tc>
          <w:tcPr>
            <w:tcW w:w="34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</w:t>
            </w:r>
          </w:p>
        </w:tc>
      </w:tr>
      <w:tr>
        <w:trPr>
          <w:trHeight w:val="30" w:hRule="atLeast"/>
        </w:trPr>
        <w:tc>
          <w:tcPr>
            <w:tcW w:w="1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Енбекши</w:t>
            </w:r>
          </w:p>
        </w:tc>
        <w:tc>
          <w:tcPr>
            <w:tcW w:w="8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  <w:tc>
          <w:tcPr>
            <w:tcW w:w="2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</w:t>
            </w:r>
          </w:p>
        </w:tc>
        <w:tc>
          <w:tcPr>
            <w:tcW w:w="34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</w:t>
            </w:r>
          </w:p>
        </w:tc>
      </w:tr>
      <w:tr>
        <w:trPr>
          <w:trHeight w:val="30" w:hRule="atLeast"/>
        </w:trPr>
        <w:tc>
          <w:tcPr>
            <w:tcW w:w="1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Амангелди</w:t>
            </w:r>
          </w:p>
        </w:tc>
        <w:tc>
          <w:tcPr>
            <w:tcW w:w="8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2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559</w:t>
            </w:r>
          </w:p>
        </w:tc>
        <w:tc>
          <w:tcPr>
            <w:tcW w:w="34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788</w:t>
            </w:r>
          </w:p>
        </w:tc>
      </w:tr>
      <w:tr>
        <w:trPr>
          <w:trHeight w:val="30" w:hRule="atLeast"/>
        </w:trPr>
        <w:tc>
          <w:tcPr>
            <w:tcW w:w="1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Димитров</w:t>
            </w:r>
          </w:p>
        </w:tc>
        <w:tc>
          <w:tcPr>
            <w:tcW w:w="8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  <w:tc>
          <w:tcPr>
            <w:tcW w:w="2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</w:t>
            </w:r>
          </w:p>
        </w:tc>
        <w:tc>
          <w:tcPr>
            <w:tcW w:w="34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2837</w:t>
            </w:r>
          </w:p>
        </w:tc>
      </w:tr>
      <w:tr>
        <w:trPr>
          <w:trHeight w:val="30" w:hRule="atLeast"/>
        </w:trPr>
        <w:tc>
          <w:tcPr>
            <w:tcW w:w="1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Шырылдак</w:t>
            </w:r>
          </w:p>
        </w:tc>
        <w:tc>
          <w:tcPr>
            <w:tcW w:w="8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</w:tc>
        <w:tc>
          <w:tcPr>
            <w:tcW w:w="2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  <w:tc>
          <w:tcPr>
            <w:tcW w:w="34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613</w:t>
            </w:r>
          </w:p>
        </w:tc>
      </w:tr>
      <w:tr>
        <w:trPr>
          <w:trHeight w:val="30" w:hRule="atLeast"/>
        </w:trPr>
        <w:tc>
          <w:tcPr>
            <w:tcW w:w="1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Аккорган</w:t>
            </w:r>
          </w:p>
        </w:tc>
        <w:tc>
          <w:tcPr>
            <w:tcW w:w="8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  <w:tc>
          <w:tcPr>
            <w:tcW w:w="34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</w:t>
            </w:r>
          </w:p>
        </w:tc>
      </w:tr>
      <w:tr>
        <w:trPr>
          <w:trHeight w:val="30" w:hRule="atLeast"/>
        </w:trPr>
        <w:tc>
          <w:tcPr>
            <w:tcW w:w="1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Курылыс</w:t>
            </w:r>
          </w:p>
        </w:tc>
        <w:tc>
          <w:tcPr>
            <w:tcW w:w="8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2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34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</w:t>
            </w:r>
          </w:p>
        </w:tc>
      </w:tr>
      <w:tr>
        <w:trPr>
          <w:trHeight w:val="30" w:hRule="atLeast"/>
        </w:trPr>
        <w:tc>
          <w:tcPr>
            <w:tcW w:w="1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Колтоған</w:t>
            </w:r>
          </w:p>
        </w:tc>
        <w:tc>
          <w:tcPr>
            <w:tcW w:w="8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  <w:tc>
          <w:tcPr>
            <w:tcW w:w="2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586</w:t>
            </w:r>
          </w:p>
        </w:tc>
        <w:tc>
          <w:tcPr>
            <w:tcW w:w="34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</w:tr>
      <w:tr>
        <w:trPr>
          <w:trHeight w:val="30" w:hRule="atLeast"/>
        </w:trPr>
        <w:tc>
          <w:tcPr>
            <w:tcW w:w="1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Жабай тобе</w:t>
            </w:r>
          </w:p>
        </w:tc>
        <w:tc>
          <w:tcPr>
            <w:tcW w:w="8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  <w:tc>
          <w:tcPr>
            <w:tcW w:w="2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398</w:t>
            </w:r>
          </w:p>
        </w:tc>
        <w:tc>
          <w:tcPr>
            <w:tcW w:w="34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</w:t>
            </w:r>
          </w:p>
        </w:tc>
      </w:tr>
      <w:tr>
        <w:trPr>
          <w:trHeight w:val="30" w:hRule="atLeast"/>
        </w:trPr>
        <w:tc>
          <w:tcPr>
            <w:tcW w:w="1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8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1376</w:t>
            </w:r>
          </w:p>
        </w:tc>
        <w:tc>
          <w:tcPr>
            <w:tcW w:w="2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5843</w:t>
            </w:r>
          </w:p>
        </w:tc>
        <w:tc>
          <w:tcPr>
            <w:tcW w:w="34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12168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5" w:id="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о ветеринарно-санитарных учреждениях:</w:t>
      </w:r>
    </w:p>
    <w:bookmarkEnd w:id="5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3042"/>
        <w:gridCol w:w="1415"/>
        <w:gridCol w:w="1960"/>
        <w:gridCol w:w="1961"/>
        <w:gridCol w:w="1961"/>
        <w:gridCol w:w="1961"/>
      </w:tblGrid>
      <w:tr>
        <w:trPr>
          <w:trHeight w:val="30" w:hRule="atLeast"/>
        </w:trPr>
        <w:tc>
          <w:tcPr>
            <w:tcW w:w="3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4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1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Ветеринарные стации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Купка мелкорогатого скота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 искусственного осеменения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Биотермические котлованы</w:t>
            </w:r>
          </w:p>
        </w:tc>
      </w:tr>
      <w:tr>
        <w:trPr>
          <w:trHeight w:val="30" w:hRule="atLeast"/>
        </w:trPr>
        <w:tc>
          <w:tcPr>
            <w:tcW w:w="3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4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Биртилек</w:t>
            </w:r>
          </w:p>
        </w:tc>
        <w:tc>
          <w:tcPr>
            <w:tcW w:w="1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4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Шукырсай</w:t>
            </w:r>
          </w:p>
        </w:tc>
        <w:tc>
          <w:tcPr>
            <w:tcW w:w="1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4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Керегетас</w:t>
            </w:r>
          </w:p>
        </w:tc>
        <w:tc>
          <w:tcPr>
            <w:tcW w:w="1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4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Игилик</w:t>
            </w:r>
          </w:p>
        </w:tc>
        <w:tc>
          <w:tcPr>
            <w:tcW w:w="1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4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Жолбасшы</w:t>
            </w:r>
          </w:p>
        </w:tc>
        <w:tc>
          <w:tcPr>
            <w:tcW w:w="1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4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Енбекши</w:t>
            </w:r>
          </w:p>
        </w:tc>
        <w:tc>
          <w:tcPr>
            <w:tcW w:w="1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4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Амангелди</w:t>
            </w:r>
          </w:p>
        </w:tc>
        <w:tc>
          <w:tcPr>
            <w:tcW w:w="1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4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Димитров</w:t>
            </w:r>
          </w:p>
        </w:tc>
        <w:tc>
          <w:tcPr>
            <w:tcW w:w="1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4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Шырылдак</w:t>
            </w:r>
          </w:p>
        </w:tc>
        <w:tc>
          <w:tcPr>
            <w:tcW w:w="1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4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Аккорган</w:t>
            </w:r>
          </w:p>
        </w:tc>
        <w:tc>
          <w:tcPr>
            <w:tcW w:w="1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4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Курылыс</w:t>
            </w:r>
          </w:p>
        </w:tc>
        <w:tc>
          <w:tcPr>
            <w:tcW w:w="1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4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Колтоған</w:t>
            </w:r>
          </w:p>
        </w:tc>
        <w:tc>
          <w:tcPr>
            <w:tcW w:w="1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4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Жабай тобе</w:t>
            </w:r>
          </w:p>
        </w:tc>
        <w:tc>
          <w:tcPr>
            <w:tcW w:w="1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4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1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6" w:id="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График календаря использования пастбищ для распределения сельскохозяйственных животных и сезонных маршрутов распространения. Продолжительность пастбищного периода следующая:</w:t>
      </w:r>
    </w:p>
    <w:bookmarkEnd w:id="5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976"/>
        <w:gridCol w:w="5272"/>
        <w:gridCol w:w="4174"/>
        <w:gridCol w:w="878"/>
      </w:tblGrid>
      <w:tr>
        <w:trPr>
          <w:trHeight w:val="30" w:hRule="atLeast"/>
        </w:trPr>
        <w:tc>
          <w:tcPr>
            <w:tcW w:w="19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5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выпуска, срок перегона скота в пастбищах зоне</w:t>
            </w:r>
          </w:p>
        </w:tc>
        <w:tc>
          <w:tcPr>
            <w:tcW w:w="41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возврата скота в пастбищах зоне выпуска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Примечение</w:t>
            </w:r>
          </w:p>
        </w:tc>
      </w:tr>
      <w:tr>
        <w:trPr>
          <w:trHeight w:val="30" w:hRule="atLeast"/>
        </w:trPr>
        <w:tc>
          <w:tcPr>
            <w:tcW w:w="19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5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 - май</w:t>
            </w:r>
          </w:p>
        </w:tc>
        <w:tc>
          <w:tcPr>
            <w:tcW w:w="41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Август - сентябрь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7" w:id="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График потребности в пастбище скота сельскохозяйственных животных:</w:t>
      </w:r>
    </w:p>
    <w:bookmarkEnd w:id="5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247"/>
        <w:gridCol w:w="804"/>
        <w:gridCol w:w="2138"/>
        <w:gridCol w:w="2138"/>
        <w:gridCol w:w="1247"/>
        <w:gridCol w:w="2586"/>
        <w:gridCol w:w="2140"/>
      </w:tblGrid>
      <w:tr>
        <w:trPr>
          <w:trHeight w:val="30" w:hRule="atLeast"/>
        </w:trPr>
        <w:tc>
          <w:tcPr>
            <w:tcW w:w="12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80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21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пастбищ в населенных пунктах, гектер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Поголовья скота и требуемая площадь пастбищных земель, гектар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Лощадь</w:t>
            </w:r>
          </w:p>
        </w:tc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2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21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Крупнорогатый скот</w:t>
            </w:r>
          </w:p>
        </w:tc>
      </w:tr>
      <w:tr>
        <w:trPr>
          <w:trHeight w:val="30" w:hRule="atLeast"/>
        </w:trPr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1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Биртилек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743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</w:t>
            </w:r>
          </w:p>
        </w:tc>
        <w:tc>
          <w:tcPr>
            <w:tcW w:w="21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505</w:t>
            </w:r>
          </w:p>
        </w:tc>
      </w:tr>
      <w:tr>
        <w:trPr>
          <w:trHeight w:val="30" w:hRule="atLeast"/>
        </w:trPr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Шукырсай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742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</w:t>
            </w:r>
          </w:p>
        </w:tc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1770</w:t>
            </w:r>
          </w:p>
        </w:tc>
        <w:tc>
          <w:tcPr>
            <w:tcW w:w="21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</w:t>
            </w:r>
          </w:p>
        </w:tc>
      </w:tr>
      <w:tr>
        <w:trPr>
          <w:trHeight w:val="30" w:hRule="atLeast"/>
        </w:trPr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Керегетас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</w:t>
            </w:r>
          </w:p>
        </w:tc>
        <w:tc>
          <w:tcPr>
            <w:tcW w:w="21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</w:tr>
      <w:tr>
        <w:trPr>
          <w:trHeight w:val="30" w:hRule="atLeast"/>
        </w:trPr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Игилик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1783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1180</w:t>
            </w:r>
          </w:p>
        </w:tc>
        <w:tc>
          <w:tcPr>
            <w:tcW w:w="21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567</w:t>
            </w:r>
          </w:p>
        </w:tc>
      </w:tr>
      <w:tr>
        <w:trPr>
          <w:trHeight w:val="30" w:hRule="atLeast"/>
        </w:trPr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Жолбасшы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  <w:tc>
          <w:tcPr>
            <w:tcW w:w="21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645</w:t>
            </w:r>
          </w:p>
        </w:tc>
      </w:tr>
      <w:tr>
        <w:trPr>
          <w:trHeight w:val="30" w:hRule="atLeast"/>
        </w:trPr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Енбекши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890</w:t>
            </w:r>
          </w:p>
        </w:tc>
        <w:tc>
          <w:tcPr>
            <w:tcW w:w="21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</w:t>
            </w:r>
          </w:p>
        </w:tc>
      </w:tr>
      <w:tr>
        <w:trPr>
          <w:trHeight w:val="30" w:hRule="atLeast"/>
        </w:trPr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Амангелди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</w:t>
            </w:r>
          </w:p>
        </w:tc>
        <w:tc>
          <w:tcPr>
            <w:tcW w:w="21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</w:tr>
      <w:tr>
        <w:trPr>
          <w:trHeight w:val="30" w:hRule="atLeast"/>
        </w:trPr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Димитров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1010</w:t>
            </w:r>
          </w:p>
        </w:tc>
        <w:tc>
          <w:tcPr>
            <w:tcW w:w="21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</w:t>
            </w:r>
          </w:p>
        </w:tc>
      </w:tr>
      <w:tr>
        <w:trPr>
          <w:trHeight w:val="30" w:hRule="atLeast"/>
        </w:trPr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Шырылдак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</w:t>
            </w:r>
          </w:p>
        </w:tc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1950</w:t>
            </w:r>
          </w:p>
        </w:tc>
        <w:tc>
          <w:tcPr>
            <w:tcW w:w="21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</w:tr>
      <w:tr>
        <w:trPr>
          <w:trHeight w:val="30" w:hRule="atLeast"/>
        </w:trPr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Аккорган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860</w:t>
            </w:r>
          </w:p>
        </w:tc>
        <w:tc>
          <w:tcPr>
            <w:tcW w:w="21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</w:tr>
      <w:tr>
        <w:trPr>
          <w:trHeight w:val="30" w:hRule="atLeast"/>
        </w:trPr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8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Курылыс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21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</w:tr>
      <w:tr>
        <w:trPr>
          <w:trHeight w:val="30" w:hRule="atLeast"/>
        </w:trPr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8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Колтоған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890</w:t>
            </w:r>
          </w:p>
        </w:tc>
        <w:tc>
          <w:tcPr>
            <w:tcW w:w="21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584</w:t>
            </w:r>
          </w:p>
        </w:tc>
      </w:tr>
      <w:tr>
        <w:trPr>
          <w:trHeight w:val="30" w:hRule="atLeast"/>
        </w:trPr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8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Жабай тобе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2463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</w:t>
            </w:r>
          </w:p>
        </w:tc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1310</w:t>
            </w:r>
          </w:p>
        </w:tc>
        <w:tc>
          <w:tcPr>
            <w:tcW w:w="21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398</w:t>
            </w:r>
          </w:p>
        </w:tc>
      </w:tr>
      <w:tr>
        <w:trPr>
          <w:trHeight w:val="30" w:hRule="atLeast"/>
        </w:trPr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9387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1325</w:t>
            </w:r>
          </w:p>
        </w:tc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13250</w:t>
            </w:r>
          </w:p>
        </w:tc>
        <w:tc>
          <w:tcPr>
            <w:tcW w:w="21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587"/>
        <w:gridCol w:w="1889"/>
        <w:gridCol w:w="1890"/>
        <w:gridCol w:w="912"/>
        <w:gridCol w:w="1890"/>
        <w:gridCol w:w="1890"/>
        <w:gridCol w:w="3242"/>
      </w:tblGrid>
      <w:tr>
        <w:trPr>
          <w:trHeight w:val="30" w:hRule="atLeast"/>
        </w:trPr>
        <w:tc>
          <w:tcPr>
            <w:tcW w:w="5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18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Мелкорогатый скот</w:t>
            </w:r>
          </w:p>
        </w:tc>
        <w:tc>
          <w:tcPr>
            <w:tcW w:w="9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необходимых пастбищ, гектар</w:t>
            </w:r>
          </w:p>
        </w:tc>
        <w:tc>
          <w:tcPr>
            <w:tcW w:w="3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Разница между общей пастбищей и необходимой пастбищ в населенных пунктах, (-,+)</w:t>
            </w:r>
          </w:p>
        </w:tc>
      </w:tr>
      <w:tr>
        <w:trPr>
          <w:trHeight w:val="30" w:hRule="atLeast"/>
        </w:trPr>
        <w:tc>
          <w:tcPr>
            <w:tcW w:w="5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5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2646</w:t>
            </w:r>
          </w:p>
        </w:tc>
        <w:tc>
          <w:tcPr>
            <w:tcW w:w="9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5292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9812</w:t>
            </w:r>
          </w:p>
        </w:tc>
        <w:tc>
          <w:tcPr>
            <w:tcW w:w="3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-9069</w:t>
            </w:r>
          </w:p>
        </w:tc>
      </w:tr>
      <w:tr>
        <w:trPr>
          <w:trHeight w:val="30" w:hRule="atLeast"/>
        </w:trPr>
        <w:tc>
          <w:tcPr>
            <w:tcW w:w="5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9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5476</w:t>
            </w:r>
          </w:p>
        </w:tc>
        <w:tc>
          <w:tcPr>
            <w:tcW w:w="3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-4734</w:t>
            </w:r>
          </w:p>
        </w:tc>
      </w:tr>
      <w:tr>
        <w:trPr>
          <w:trHeight w:val="30" w:hRule="atLeast"/>
        </w:trPr>
        <w:tc>
          <w:tcPr>
            <w:tcW w:w="5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</w:t>
            </w:r>
          </w:p>
        </w:tc>
        <w:tc>
          <w:tcPr>
            <w:tcW w:w="9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4770</w:t>
            </w:r>
          </w:p>
        </w:tc>
        <w:tc>
          <w:tcPr>
            <w:tcW w:w="3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-4570</w:t>
            </w:r>
          </w:p>
        </w:tc>
      </w:tr>
      <w:tr>
        <w:trPr>
          <w:trHeight w:val="30" w:hRule="atLeast"/>
        </w:trPr>
        <w:tc>
          <w:tcPr>
            <w:tcW w:w="5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4536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2231</w:t>
            </w:r>
          </w:p>
        </w:tc>
        <w:tc>
          <w:tcPr>
            <w:tcW w:w="9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4462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10178</w:t>
            </w:r>
          </w:p>
        </w:tc>
        <w:tc>
          <w:tcPr>
            <w:tcW w:w="3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-8395</w:t>
            </w:r>
          </w:p>
        </w:tc>
      </w:tr>
      <w:tr>
        <w:trPr>
          <w:trHeight w:val="30" w:hRule="atLeast"/>
        </w:trPr>
        <w:tc>
          <w:tcPr>
            <w:tcW w:w="5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5160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</w:t>
            </w:r>
          </w:p>
        </w:tc>
        <w:tc>
          <w:tcPr>
            <w:tcW w:w="9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704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6584</w:t>
            </w:r>
          </w:p>
        </w:tc>
        <w:tc>
          <w:tcPr>
            <w:tcW w:w="3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-5944</w:t>
            </w:r>
          </w:p>
        </w:tc>
      </w:tr>
      <w:tr>
        <w:trPr>
          <w:trHeight w:val="30" w:hRule="atLeast"/>
        </w:trPr>
        <w:tc>
          <w:tcPr>
            <w:tcW w:w="5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1928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</w:t>
            </w:r>
          </w:p>
        </w:tc>
        <w:tc>
          <w:tcPr>
            <w:tcW w:w="9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792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3610</w:t>
            </w:r>
          </w:p>
        </w:tc>
        <w:tc>
          <w:tcPr>
            <w:tcW w:w="3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-3455</w:t>
            </w:r>
          </w:p>
        </w:tc>
      </w:tr>
      <w:tr>
        <w:trPr>
          <w:trHeight w:val="30" w:hRule="atLeast"/>
        </w:trPr>
        <w:tc>
          <w:tcPr>
            <w:tcW w:w="5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688</w:t>
            </w:r>
          </w:p>
        </w:tc>
        <w:tc>
          <w:tcPr>
            <w:tcW w:w="9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1376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6276</w:t>
            </w:r>
          </w:p>
        </w:tc>
        <w:tc>
          <w:tcPr>
            <w:tcW w:w="3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-5980</w:t>
            </w:r>
          </w:p>
        </w:tc>
      </w:tr>
      <w:tr>
        <w:trPr>
          <w:trHeight w:val="30" w:hRule="atLeast"/>
        </w:trPr>
        <w:tc>
          <w:tcPr>
            <w:tcW w:w="5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4016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2837</w:t>
            </w:r>
          </w:p>
        </w:tc>
        <w:tc>
          <w:tcPr>
            <w:tcW w:w="9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5674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10700</w:t>
            </w:r>
          </w:p>
        </w:tc>
        <w:tc>
          <w:tcPr>
            <w:tcW w:w="3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-10560</w:t>
            </w:r>
          </w:p>
        </w:tc>
      </w:tr>
      <w:tr>
        <w:trPr>
          <w:trHeight w:val="30" w:hRule="atLeast"/>
        </w:trPr>
        <w:tc>
          <w:tcPr>
            <w:tcW w:w="5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613</w:t>
            </w:r>
          </w:p>
        </w:tc>
        <w:tc>
          <w:tcPr>
            <w:tcW w:w="9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1226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5816</w:t>
            </w:r>
          </w:p>
        </w:tc>
        <w:tc>
          <w:tcPr>
            <w:tcW w:w="3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-4416</w:t>
            </w:r>
          </w:p>
        </w:tc>
      </w:tr>
      <w:tr>
        <w:trPr>
          <w:trHeight w:val="30" w:hRule="atLeast"/>
        </w:trPr>
        <w:tc>
          <w:tcPr>
            <w:tcW w:w="5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1784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</w:t>
            </w:r>
          </w:p>
        </w:tc>
        <w:tc>
          <w:tcPr>
            <w:tcW w:w="9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3334</w:t>
            </w:r>
          </w:p>
        </w:tc>
        <w:tc>
          <w:tcPr>
            <w:tcW w:w="3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-3279</w:t>
            </w:r>
          </w:p>
        </w:tc>
      </w:tr>
      <w:tr>
        <w:trPr>
          <w:trHeight w:val="30" w:hRule="atLeast"/>
        </w:trPr>
        <w:tc>
          <w:tcPr>
            <w:tcW w:w="5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512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622</w:t>
            </w:r>
          </w:p>
        </w:tc>
        <w:tc>
          <w:tcPr>
            <w:tcW w:w="3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-602</w:t>
            </w:r>
          </w:p>
        </w:tc>
      </w:tr>
      <w:tr>
        <w:trPr>
          <w:trHeight w:val="30" w:hRule="atLeast"/>
        </w:trPr>
        <w:tc>
          <w:tcPr>
            <w:tcW w:w="5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4672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</w:t>
            </w:r>
          </w:p>
        </w:tc>
        <w:tc>
          <w:tcPr>
            <w:tcW w:w="9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6402</w:t>
            </w:r>
          </w:p>
        </w:tc>
        <w:tc>
          <w:tcPr>
            <w:tcW w:w="3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-5652</w:t>
            </w:r>
          </w:p>
        </w:tc>
      </w:tr>
      <w:tr>
        <w:trPr>
          <w:trHeight w:val="30" w:hRule="atLeast"/>
        </w:trPr>
        <w:tc>
          <w:tcPr>
            <w:tcW w:w="5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3184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</w:t>
            </w:r>
          </w:p>
        </w:tc>
        <w:tc>
          <w:tcPr>
            <w:tcW w:w="9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5434</w:t>
            </w:r>
          </w:p>
        </w:tc>
        <w:tc>
          <w:tcPr>
            <w:tcW w:w="3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-2971</w:t>
            </w:r>
          </w:p>
        </w:tc>
      </w:tr>
      <w:tr>
        <w:trPr>
          <w:trHeight w:val="30" w:hRule="atLeast"/>
        </w:trPr>
        <w:tc>
          <w:tcPr>
            <w:tcW w:w="5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42432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11666</w:t>
            </w:r>
          </w:p>
        </w:tc>
        <w:tc>
          <w:tcPr>
            <w:tcW w:w="9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23332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79014</w:t>
            </w:r>
          </w:p>
        </w:tc>
        <w:tc>
          <w:tcPr>
            <w:tcW w:w="3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-69627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6921500" cy="9779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921500" cy="977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6946900" cy="10134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946900" cy="1013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607300" cy="10134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7607300" cy="1013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797800" cy="9842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7797800" cy="984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404100" cy="10071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7404100" cy="1007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8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Бозайский сельский округ.</w:t>
      </w:r>
    </w:p>
    <w:bookmarkEnd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Центр-село Бозай.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Населенные пункты - Бозай, Тентексай, Тартогай, Шолан-тобе.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населения-2466человек.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Общая площадь округа-60930 гектар.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сельскохозяйственные земли-49479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общие пахотные земли-1307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орошаемые земли-40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пастбищные земли-56218гектар.</w:t>
      </w:r>
    </w:p>
    <w:bookmarkStart w:name="z59" w:id="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о количестве поголовья скота сельскохозяйственных животных по населенным пунктам:</w:t>
      </w:r>
    </w:p>
    <w:bookmarkEnd w:id="5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083"/>
        <w:gridCol w:w="881"/>
        <w:gridCol w:w="1083"/>
        <w:gridCol w:w="2883"/>
        <w:gridCol w:w="2883"/>
        <w:gridCol w:w="3487"/>
      </w:tblGrid>
      <w:tr>
        <w:trPr>
          <w:trHeight w:val="30" w:hRule="atLeast"/>
        </w:trPr>
        <w:tc>
          <w:tcPr>
            <w:tcW w:w="1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8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1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</w:t>
            </w:r>
          </w:p>
        </w:tc>
        <w:tc>
          <w:tcPr>
            <w:tcW w:w="2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Лощадь</w:t>
            </w:r>
          </w:p>
        </w:tc>
        <w:tc>
          <w:tcPr>
            <w:tcW w:w="2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Крупнорогатый скот</w:t>
            </w:r>
          </w:p>
        </w:tc>
        <w:tc>
          <w:tcPr>
            <w:tcW w:w="34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Мелкорогатый скот</w:t>
            </w:r>
          </w:p>
        </w:tc>
      </w:tr>
      <w:tr>
        <w:trPr>
          <w:trHeight w:val="30" w:hRule="atLeast"/>
        </w:trPr>
        <w:tc>
          <w:tcPr>
            <w:tcW w:w="1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Бозай</w:t>
            </w:r>
          </w:p>
        </w:tc>
        <w:tc>
          <w:tcPr>
            <w:tcW w:w="1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609</w:t>
            </w:r>
          </w:p>
        </w:tc>
        <w:tc>
          <w:tcPr>
            <w:tcW w:w="2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2534</w:t>
            </w:r>
          </w:p>
        </w:tc>
        <w:tc>
          <w:tcPr>
            <w:tcW w:w="34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39603</w:t>
            </w:r>
          </w:p>
        </w:tc>
      </w:tr>
      <w:tr>
        <w:trPr>
          <w:trHeight w:val="30" w:hRule="atLeast"/>
        </w:trPr>
        <w:tc>
          <w:tcPr>
            <w:tcW w:w="1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Тентексай</w:t>
            </w:r>
          </w:p>
        </w:tc>
        <w:tc>
          <w:tcPr>
            <w:tcW w:w="1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2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426</w:t>
            </w:r>
          </w:p>
        </w:tc>
        <w:tc>
          <w:tcPr>
            <w:tcW w:w="34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10720</w:t>
            </w:r>
          </w:p>
        </w:tc>
      </w:tr>
      <w:tr>
        <w:trPr>
          <w:trHeight w:val="30" w:hRule="atLeast"/>
        </w:trPr>
        <w:tc>
          <w:tcPr>
            <w:tcW w:w="1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Тартогай</w:t>
            </w:r>
          </w:p>
        </w:tc>
        <w:tc>
          <w:tcPr>
            <w:tcW w:w="1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2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34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1835</w:t>
            </w:r>
          </w:p>
        </w:tc>
      </w:tr>
      <w:tr>
        <w:trPr>
          <w:trHeight w:val="30" w:hRule="atLeast"/>
        </w:trPr>
        <w:tc>
          <w:tcPr>
            <w:tcW w:w="1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Шолан-тобе</w:t>
            </w:r>
          </w:p>
        </w:tc>
        <w:tc>
          <w:tcPr>
            <w:tcW w:w="1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2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</w:t>
            </w:r>
          </w:p>
        </w:tc>
        <w:tc>
          <w:tcPr>
            <w:tcW w:w="34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5556</w:t>
            </w:r>
          </w:p>
        </w:tc>
      </w:tr>
      <w:tr>
        <w:trPr>
          <w:trHeight w:val="30" w:hRule="atLeast"/>
        </w:trPr>
        <w:tc>
          <w:tcPr>
            <w:tcW w:w="1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1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1004</w:t>
            </w:r>
          </w:p>
        </w:tc>
        <w:tc>
          <w:tcPr>
            <w:tcW w:w="2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</w:t>
            </w:r>
          </w:p>
        </w:tc>
        <w:tc>
          <w:tcPr>
            <w:tcW w:w="34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57714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0" w:id="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о ветеринарно-санитарных учреждениях:</w:t>
      </w:r>
    </w:p>
    <w:bookmarkEnd w:id="5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2115"/>
        <w:gridCol w:w="1720"/>
        <w:gridCol w:w="2116"/>
        <w:gridCol w:w="2116"/>
        <w:gridCol w:w="2116"/>
        <w:gridCol w:w="2117"/>
      </w:tblGrid>
      <w:tr>
        <w:trPr>
          <w:trHeight w:val="30" w:hRule="atLeast"/>
        </w:trPr>
        <w:tc>
          <w:tcPr>
            <w:tcW w:w="21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7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2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Ветеринарные стации</w:t>
            </w:r>
          </w:p>
        </w:tc>
        <w:tc>
          <w:tcPr>
            <w:tcW w:w="2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Купка мелкорогатого скота</w:t>
            </w:r>
          </w:p>
        </w:tc>
        <w:tc>
          <w:tcPr>
            <w:tcW w:w="2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 искусственного осеменения</w:t>
            </w:r>
          </w:p>
        </w:tc>
        <w:tc>
          <w:tcPr>
            <w:tcW w:w="21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Биотермические котловтны</w:t>
            </w:r>
          </w:p>
        </w:tc>
      </w:tr>
      <w:tr>
        <w:trPr>
          <w:trHeight w:val="30" w:hRule="atLeast"/>
        </w:trPr>
        <w:tc>
          <w:tcPr>
            <w:tcW w:w="21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Бозай</w:t>
            </w:r>
          </w:p>
        </w:tc>
        <w:tc>
          <w:tcPr>
            <w:tcW w:w="2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1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Тентексай</w:t>
            </w:r>
          </w:p>
        </w:tc>
        <w:tc>
          <w:tcPr>
            <w:tcW w:w="2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1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Тартогай</w:t>
            </w:r>
          </w:p>
        </w:tc>
        <w:tc>
          <w:tcPr>
            <w:tcW w:w="2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1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Шолан-тобе</w:t>
            </w:r>
          </w:p>
        </w:tc>
        <w:tc>
          <w:tcPr>
            <w:tcW w:w="2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1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7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2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1" w:id="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График календаря использования пастбищ для распределения сельскохозяйственных животных и сезонных маршрутов распространения. Продолжительность пастбищного периода следующая:</w:t>
      </w:r>
    </w:p>
    <w:bookmarkEnd w:id="5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976"/>
        <w:gridCol w:w="5272"/>
        <w:gridCol w:w="4174"/>
        <w:gridCol w:w="878"/>
      </w:tblGrid>
      <w:tr>
        <w:trPr>
          <w:trHeight w:val="30" w:hRule="atLeast"/>
        </w:trPr>
        <w:tc>
          <w:tcPr>
            <w:tcW w:w="19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5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выпуска, срок перегона скота в пастбищах зоне</w:t>
            </w:r>
          </w:p>
        </w:tc>
        <w:tc>
          <w:tcPr>
            <w:tcW w:w="41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возврата скота в пастбищах зоне выпуска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19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5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 - май</w:t>
            </w:r>
          </w:p>
        </w:tc>
        <w:tc>
          <w:tcPr>
            <w:tcW w:w="41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Август - сентябрь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2" w:id="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График потребности в пастбище скота сельскохозяйственных животных:</w:t>
      </w:r>
    </w:p>
    <w:bookmarkEnd w:id="6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789"/>
        <w:gridCol w:w="789"/>
        <w:gridCol w:w="2758"/>
        <w:gridCol w:w="2099"/>
        <w:gridCol w:w="1225"/>
        <w:gridCol w:w="2539"/>
        <w:gridCol w:w="2101"/>
      </w:tblGrid>
      <w:tr>
        <w:trPr>
          <w:trHeight w:val="30" w:hRule="atLeast"/>
        </w:trPr>
        <w:tc>
          <w:tcPr>
            <w:tcW w:w="78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78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2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пастбищ в населенных пунктах, гектар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Поголовья скота и требуемая площадь пастбищных земель, гектар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Лощадь</w:t>
            </w:r>
          </w:p>
        </w:tc>
        <w:tc>
          <w:tcPr>
            <w:tcW w:w="12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25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21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Крупнорогатый скот</w:t>
            </w:r>
          </w:p>
        </w:tc>
      </w:tr>
      <w:tr>
        <w:trPr>
          <w:trHeight w:val="30" w:hRule="atLeast"/>
        </w:trPr>
        <w:tc>
          <w:tcPr>
            <w:tcW w:w="7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7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5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1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7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7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Бозай</w:t>
            </w:r>
          </w:p>
        </w:tc>
        <w:tc>
          <w:tcPr>
            <w:tcW w:w="2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36000</w:t>
            </w:r>
          </w:p>
        </w:tc>
        <w:tc>
          <w:tcPr>
            <w:tcW w:w="2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609</w:t>
            </w:r>
          </w:p>
        </w:tc>
        <w:tc>
          <w:tcPr>
            <w:tcW w:w="12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6090</w:t>
            </w:r>
          </w:p>
        </w:tc>
        <w:tc>
          <w:tcPr>
            <w:tcW w:w="21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2534</w:t>
            </w:r>
          </w:p>
        </w:tc>
      </w:tr>
      <w:tr>
        <w:trPr>
          <w:trHeight w:val="30" w:hRule="atLeast"/>
        </w:trPr>
        <w:tc>
          <w:tcPr>
            <w:tcW w:w="7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7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Тентексай</w:t>
            </w:r>
          </w:p>
        </w:tc>
        <w:tc>
          <w:tcPr>
            <w:tcW w:w="2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6050</w:t>
            </w:r>
          </w:p>
        </w:tc>
        <w:tc>
          <w:tcPr>
            <w:tcW w:w="2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12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2650</w:t>
            </w:r>
          </w:p>
        </w:tc>
        <w:tc>
          <w:tcPr>
            <w:tcW w:w="21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426</w:t>
            </w:r>
          </w:p>
        </w:tc>
      </w:tr>
      <w:tr>
        <w:trPr>
          <w:trHeight w:val="30" w:hRule="atLeast"/>
        </w:trPr>
        <w:tc>
          <w:tcPr>
            <w:tcW w:w="7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7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Тартогай</w:t>
            </w:r>
          </w:p>
        </w:tc>
        <w:tc>
          <w:tcPr>
            <w:tcW w:w="2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3890</w:t>
            </w:r>
          </w:p>
        </w:tc>
        <w:tc>
          <w:tcPr>
            <w:tcW w:w="2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12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</w:t>
            </w:r>
          </w:p>
        </w:tc>
        <w:tc>
          <w:tcPr>
            <w:tcW w:w="21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</w:tr>
      <w:tr>
        <w:trPr>
          <w:trHeight w:val="30" w:hRule="atLeast"/>
        </w:trPr>
        <w:tc>
          <w:tcPr>
            <w:tcW w:w="7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7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Шолан-тобе</w:t>
            </w:r>
          </w:p>
        </w:tc>
        <w:tc>
          <w:tcPr>
            <w:tcW w:w="2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10278</w:t>
            </w:r>
          </w:p>
        </w:tc>
        <w:tc>
          <w:tcPr>
            <w:tcW w:w="2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12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</w:t>
            </w:r>
          </w:p>
        </w:tc>
        <w:tc>
          <w:tcPr>
            <w:tcW w:w="21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</w:t>
            </w:r>
          </w:p>
        </w:tc>
      </w:tr>
      <w:tr>
        <w:trPr>
          <w:trHeight w:val="30" w:hRule="atLeast"/>
        </w:trPr>
        <w:tc>
          <w:tcPr>
            <w:tcW w:w="7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Всего </w:t>
            </w:r>
          </w:p>
        </w:tc>
        <w:tc>
          <w:tcPr>
            <w:tcW w:w="2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56 218</w:t>
            </w:r>
          </w:p>
        </w:tc>
        <w:tc>
          <w:tcPr>
            <w:tcW w:w="2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1004</w:t>
            </w:r>
          </w:p>
        </w:tc>
        <w:tc>
          <w:tcPr>
            <w:tcW w:w="12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10040</w:t>
            </w:r>
          </w:p>
        </w:tc>
        <w:tc>
          <w:tcPr>
            <w:tcW w:w="21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558"/>
        <w:gridCol w:w="1795"/>
        <w:gridCol w:w="1795"/>
        <w:gridCol w:w="866"/>
        <w:gridCol w:w="2103"/>
        <w:gridCol w:w="2103"/>
        <w:gridCol w:w="3080"/>
      </w:tblGrid>
      <w:tr>
        <w:trPr>
          <w:trHeight w:val="30" w:hRule="atLeast"/>
        </w:trPr>
        <w:tc>
          <w:tcPr>
            <w:tcW w:w="5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Мелкорогатый скот</w:t>
            </w:r>
          </w:p>
        </w:tc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необходимых пастбищ, гектар</w:t>
            </w:r>
          </w:p>
        </w:tc>
        <w:tc>
          <w:tcPr>
            <w:tcW w:w="30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Разница между общей пастбищей и необходимой пастбищ в населенных пунктах, (-,+)</w:t>
            </w:r>
          </w:p>
        </w:tc>
      </w:tr>
      <w:tr>
        <w:trPr>
          <w:trHeight w:val="30" w:hRule="atLeast"/>
        </w:trPr>
        <w:tc>
          <w:tcPr>
            <w:tcW w:w="5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5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20272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39603</w:t>
            </w:r>
          </w:p>
        </w:tc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79206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105568</w:t>
            </w:r>
          </w:p>
        </w:tc>
        <w:tc>
          <w:tcPr>
            <w:tcW w:w="30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-69568</w:t>
            </w:r>
          </w:p>
        </w:tc>
      </w:tr>
      <w:tr>
        <w:trPr>
          <w:trHeight w:val="30" w:hRule="atLeast"/>
        </w:trPr>
        <w:tc>
          <w:tcPr>
            <w:tcW w:w="5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3408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10720</w:t>
            </w:r>
          </w:p>
        </w:tc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21440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27498</w:t>
            </w:r>
          </w:p>
        </w:tc>
        <w:tc>
          <w:tcPr>
            <w:tcW w:w="30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-21448</w:t>
            </w:r>
          </w:p>
        </w:tc>
      </w:tr>
      <w:tr>
        <w:trPr>
          <w:trHeight w:val="30" w:hRule="atLeast"/>
        </w:trPr>
        <w:tc>
          <w:tcPr>
            <w:tcW w:w="5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648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1835</w:t>
            </w:r>
          </w:p>
        </w:tc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3670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4838</w:t>
            </w:r>
          </w:p>
        </w:tc>
        <w:tc>
          <w:tcPr>
            <w:tcW w:w="30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-948</w:t>
            </w:r>
          </w:p>
        </w:tc>
      </w:tr>
      <w:tr>
        <w:trPr>
          <w:trHeight w:val="30" w:hRule="atLeast"/>
        </w:trPr>
        <w:tc>
          <w:tcPr>
            <w:tcW w:w="5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1672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5556</w:t>
            </w:r>
          </w:p>
        </w:tc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11112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13564</w:t>
            </w:r>
          </w:p>
        </w:tc>
        <w:tc>
          <w:tcPr>
            <w:tcW w:w="30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-3286</w:t>
            </w:r>
          </w:p>
        </w:tc>
      </w:tr>
      <w:tr>
        <w:trPr>
          <w:trHeight w:val="30" w:hRule="atLeast"/>
        </w:trPr>
        <w:tc>
          <w:tcPr>
            <w:tcW w:w="5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26000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57714</w:t>
            </w:r>
          </w:p>
        </w:tc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115428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151468</w:t>
            </w:r>
          </w:p>
        </w:tc>
        <w:tc>
          <w:tcPr>
            <w:tcW w:w="30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-95290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556500" cy="9906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99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594600" cy="9880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7594600" cy="988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531100" cy="10375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7531100" cy="1037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645400" cy="10350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7645400" cy="1035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785100" cy="10007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7785100" cy="1000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3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Дарбазинский сельский округ.</w:t>
      </w:r>
    </w:p>
    <w:bookmarkEnd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Центр-поселок Дарбаза.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Населенные пункты-Дарбаза, Жана ауыл, Таскудык,Ердауыт, Курысай, 51-разьезд, Сарысу, 50-разьезд.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населения-8055 человек.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Общая площадь округа – 65122 гектар.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сельскохозяйственные земли-57745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общие пахотные земли-17668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пастбищные земли-47220 гектар.</w:t>
      </w:r>
    </w:p>
    <w:bookmarkStart w:name="z64" w:id="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о количестве поголовья скота сельскохозяйственных животных по населенным пунктам:</w:t>
      </w:r>
    </w:p>
    <w:bookmarkEnd w:id="6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002"/>
        <w:gridCol w:w="1925"/>
        <w:gridCol w:w="815"/>
        <w:gridCol w:w="2666"/>
        <w:gridCol w:w="2667"/>
        <w:gridCol w:w="3225"/>
      </w:tblGrid>
      <w:tr>
        <w:trPr>
          <w:trHeight w:val="30" w:hRule="atLeast"/>
        </w:trPr>
        <w:tc>
          <w:tcPr>
            <w:tcW w:w="10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9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</w:t>
            </w:r>
          </w:p>
        </w:tc>
        <w:tc>
          <w:tcPr>
            <w:tcW w:w="26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Лощадь</w:t>
            </w:r>
          </w:p>
        </w:tc>
        <w:tc>
          <w:tcPr>
            <w:tcW w:w="26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Крупнорогатый скот</w:t>
            </w:r>
          </w:p>
        </w:tc>
        <w:tc>
          <w:tcPr>
            <w:tcW w:w="32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Мелкорогатый скот</w:t>
            </w:r>
          </w:p>
        </w:tc>
      </w:tr>
      <w:tr>
        <w:trPr>
          <w:trHeight w:val="30" w:hRule="atLeast"/>
        </w:trPr>
        <w:tc>
          <w:tcPr>
            <w:tcW w:w="10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9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Дарбаза </w:t>
            </w:r>
          </w:p>
        </w:tc>
        <w:tc>
          <w:tcPr>
            <w:tcW w:w="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26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2834</w:t>
            </w:r>
          </w:p>
        </w:tc>
        <w:tc>
          <w:tcPr>
            <w:tcW w:w="32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27600</w:t>
            </w:r>
          </w:p>
        </w:tc>
      </w:tr>
      <w:tr>
        <w:trPr>
          <w:trHeight w:val="30" w:hRule="atLeast"/>
        </w:trPr>
        <w:tc>
          <w:tcPr>
            <w:tcW w:w="10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9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 ауыл</w:t>
            </w:r>
          </w:p>
        </w:tc>
        <w:tc>
          <w:tcPr>
            <w:tcW w:w="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6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32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</w:t>
            </w:r>
          </w:p>
        </w:tc>
      </w:tr>
      <w:tr>
        <w:trPr>
          <w:trHeight w:val="30" w:hRule="atLeast"/>
        </w:trPr>
        <w:tc>
          <w:tcPr>
            <w:tcW w:w="10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9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Таскудык</w:t>
            </w:r>
          </w:p>
        </w:tc>
        <w:tc>
          <w:tcPr>
            <w:tcW w:w="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6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</w:t>
            </w:r>
          </w:p>
        </w:tc>
        <w:tc>
          <w:tcPr>
            <w:tcW w:w="32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7500</w:t>
            </w:r>
          </w:p>
        </w:tc>
      </w:tr>
      <w:tr>
        <w:trPr>
          <w:trHeight w:val="30" w:hRule="atLeast"/>
        </w:trPr>
        <w:tc>
          <w:tcPr>
            <w:tcW w:w="10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9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Ердауыт</w:t>
            </w:r>
          </w:p>
        </w:tc>
        <w:tc>
          <w:tcPr>
            <w:tcW w:w="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26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32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7500</w:t>
            </w:r>
          </w:p>
        </w:tc>
      </w:tr>
      <w:tr>
        <w:trPr>
          <w:trHeight w:val="30" w:hRule="atLeast"/>
        </w:trPr>
        <w:tc>
          <w:tcPr>
            <w:tcW w:w="10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9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Курысай</w:t>
            </w:r>
          </w:p>
        </w:tc>
        <w:tc>
          <w:tcPr>
            <w:tcW w:w="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26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</w:t>
            </w:r>
          </w:p>
        </w:tc>
        <w:tc>
          <w:tcPr>
            <w:tcW w:w="32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6700</w:t>
            </w:r>
          </w:p>
        </w:tc>
      </w:tr>
      <w:tr>
        <w:trPr>
          <w:trHeight w:val="30" w:hRule="atLeast"/>
        </w:trPr>
        <w:tc>
          <w:tcPr>
            <w:tcW w:w="10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9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51-разьезд</w:t>
            </w:r>
          </w:p>
        </w:tc>
        <w:tc>
          <w:tcPr>
            <w:tcW w:w="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26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</w:t>
            </w:r>
          </w:p>
        </w:tc>
        <w:tc>
          <w:tcPr>
            <w:tcW w:w="32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8470</w:t>
            </w:r>
          </w:p>
        </w:tc>
      </w:tr>
      <w:tr>
        <w:trPr>
          <w:trHeight w:val="30" w:hRule="atLeast"/>
        </w:trPr>
        <w:tc>
          <w:tcPr>
            <w:tcW w:w="10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9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Сарысу</w:t>
            </w:r>
          </w:p>
        </w:tc>
        <w:tc>
          <w:tcPr>
            <w:tcW w:w="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  <w:tc>
          <w:tcPr>
            <w:tcW w:w="26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</w:t>
            </w:r>
          </w:p>
        </w:tc>
        <w:tc>
          <w:tcPr>
            <w:tcW w:w="32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</w:t>
            </w:r>
          </w:p>
        </w:tc>
      </w:tr>
      <w:tr>
        <w:trPr>
          <w:trHeight w:val="30" w:hRule="atLeast"/>
        </w:trPr>
        <w:tc>
          <w:tcPr>
            <w:tcW w:w="10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9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50-разьезд</w:t>
            </w:r>
          </w:p>
        </w:tc>
        <w:tc>
          <w:tcPr>
            <w:tcW w:w="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6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32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6580</w:t>
            </w:r>
          </w:p>
        </w:tc>
      </w:tr>
      <w:tr>
        <w:trPr>
          <w:trHeight w:val="30" w:hRule="atLeast"/>
        </w:trPr>
        <w:tc>
          <w:tcPr>
            <w:tcW w:w="10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9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1134</w:t>
            </w:r>
          </w:p>
        </w:tc>
        <w:tc>
          <w:tcPr>
            <w:tcW w:w="26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5284</w:t>
            </w:r>
          </w:p>
        </w:tc>
        <w:tc>
          <w:tcPr>
            <w:tcW w:w="32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87850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5" w:id="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о ветеринарно-санитарных учреждениях:</w:t>
      </w:r>
    </w:p>
    <w:bookmarkEnd w:id="6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777"/>
        <w:gridCol w:w="3414"/>
        <w:gridCol w:w="1777"/>
        <w:gridCol w:w="1777"/>
        <w:gridCol w:w="1777"/>
        <w:gridCol w:w="1778"/>
      </w:tblGrid>
      <w:tr>
        <w:trPr>
          <w:trHeight w:val="30" w:hRule="atLeast"/>
        </w:trPr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4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Ветеринарные стации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Купка мелкорогатого скота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 искусственного осеменения</w:t>
            </w:r>
          </w:p>
        </w:tc>
        <w:tc>
          <w:tcPr>
            <w:tcW w:w="1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Биотермические котловины</w:t>
            </w:r>
          </w:p>
        </w:tc>
      </w:tr>
      <w:tr>
        <w:trPr>
          <w:trHeight w:val="30" w:hRule="atLeast"/>
        </w:trPr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4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Дарбаза 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4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 ауыл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4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Таскудык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4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Ердауыт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4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Курысай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4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51-разьезд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4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Сарысу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4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50-разьезд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4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6" w:id="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График календаря использования пастбищ для распределения сельскохозяйственных животных и сезонных маршрутов распространения. Продолжительность пастбищного периода следующая:</w:t>
      </w:r>
    </w:p>
    <w:bookmarkEnd w:id="6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976"/>
        <w:gridCol w:w="5272"/>
        <w:gridCol w:w="4174"/>
        <w:gridCol w:w="878"/>
      </w:tblGrid>
      <w:tr>
        <w:trPr>
          <w:trHeight w:val="30" w:hRule="atLeast"/>
        </w:trPr>
        <w:tc>
          <w:tcPr>
            <w:tcW w:w="19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5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выпуска, срок перегона скота в пастбищах зоне</w:t>
            </w:r>
          </w:p>
        </w:tc>
        <w:tc>
          <w:tcPr>
            <w:tcW w:w="41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возврата скота в пастбищах зоне выпуска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19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5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 - май</w:t>
            </w:r>
          </w:p>
        </w:tc>
        <w:tc>
          <w:tcPr>
            <w:tcW w:w="41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Август - сентябрь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7" w:id="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График потребности в пастбище скота сельскохозяйственных животных:</w:t>
      </w:r>
    </w:p>
    <w:bookmarkEnd w:id="6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758"/>
        <w:gridCol w:w="1456"/>
        <w:gridCol w:w="2438"/>
        <w:gridCol w:w="2016"/>
        <w:gridCol w:w="1176"/>
        <w:gridCol w:w="2438"/>
        <w:gridCol w:w="2018"/>
      </w:tblGrid>
      <w:tr>
        <w:trPr>
          <w:trHeight w:val="30" w:hRule="atLeast"/>
        </w:trPr>
        <w:tc>
          <w:tcPr>
            <w:tcW w:w="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45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24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пастбищ в населенных пунктах, гектар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Поголовья скота и требуемая площадь пастбищных земель, гектар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Лощадь</w:t>
            </w:r>
          </w:p>
        </w:tc>
        <w:tc>
          <w:tcPr>
            <w:tcW w:w="1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24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20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Крупнорогатый скот</w:t>
            </w:r>
          </w:p>
        </w:tc>
      </w:tr>
      <w:tr>
        <w:trPr>
          <w:trHeight w:val="30" w:hRule="atLeast"/>
        </w:trPr>
        <w:tc>
          <w:tcPr>
            <w:tcW w:w="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4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4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Дарбаза </w:t>
            </w:r>
          </w:p>
        </w:tc>
        <w:tc>
          <w:tcPr>
            <w:tcW w:w="24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12873</w:t>
            </w:r>
          </w:p>
        </w:tc>
        <w:tc>
          <w:tcPr>
            <w:tcW w:w="20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  <w:tc>
          <w:tcPr>
            <w:tcW w:w="1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  <w:tc>
          <w:tcPr>
            <w:tcW w:w="20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2365</w:t>
            </w:r>
          </w:p>
        </w:tc>
      </w:tr>
      <w:tr>
        <w:trPr>
          <w:trHeight w:val="30" w:hRule="atLeast"/>
        </w:trPr>
        <w:tc>
          <w:tcPr>
            <w:tcW w:w="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4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 ауыл</w:t>
            </w:r>
          </w:p>
        </w:tc>
        <w:tc>
          <w:tcPr>
            <w:tcW w:w="24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2800</w:t>
            </w:r>
          </w:p>
        </w:tc>
        <w:tc>
          <w:tcPr>
            <w:tcW w:w="20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20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</w:t>
            </w:r>
          </w:p>
        </w:tc>
      </w:tr>
      <w:tr>
        <w:trPr>
          <w:trHeight w:val="30" w:hRule="atLeast"/>
        </w:trPr>
        <w:tc>
          <w:tcPr>
            <w:tcW w:w="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4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Таскудык</w:t>
            </w:r>
          </w:p>
        </w:tc>
        <w:tc>
          <w:tcPr>
            <w:tcW w:w="24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2984</w:t>
            </w:r>
          </w:p>
        </w:tc>
        <w:tc>
          <w:tcPr>
            <w:tcW w:w="20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20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</w:t>
            </w:r>
          </w:p>
        </w:tc>
      </w:tr>
      <w:tr>
        <w:trPr>
          <w:trHeight w:val="30" w:hRule="atLeast"/>
        </w:trPr>
        <w:tc>
          <w:tcPr>
            <w:tcW w:w="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4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Ердауыт</w:t>
            </w:r>
          </w:p>
        </w:tc>
        <w:tc>
          <w:tcPr>
            <w:tcW w:w="24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3608</w:t>
            </w:r>
          </w:p>
        </w:tc>
        <w:tc>
          <w:tcPr>
            <w:tcW w:w="20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</w:t>
            </w:r>
          </w:p>
        </w:tc>
        <w:tc>
          <w:tcPr>
            <w:tcW w:w="1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1470</w:t>
            </w:r>
          </w:p>
        </w:tc>
        <w:tc>
          <w:tcPr>
            <w:tcW w:w="20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</w:t>
            </w:r>
          </w:p>
        </w:tc>
      </w:tr>
      <w:tr>
        <w:trPr>
          <w:trHeight w:val="30" w:hRule="atLeast"/>
        </w:trPr>
        <w:tc>
          <w:tcPr>
            <w:tcW w:w="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4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Курысай</w:t>
            </w:r>
          </w:p>
        </w:tc>
        <w:tc>
          <w:tcPr>
            <w:tcW w:w="24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2372</w:t>
            </w:r>
          </w:p>
        </w:tc>
        <w:tc>
          <w:tcPr>
            <w:tcW w:w="20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1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</w:t>
            </w:r>
          </w:p>
        </w:tc>
        <w:tc>
          <w:tcPr>
            <w:tcW w:w="20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</w:t>
            </w:r>
          </w:p>
        </w:tc>
      </w:tr>
      <w:tr>
        <w:trPr>
          <w:trHeight w:val="30" w:hRule="atLeast"/>
        </w:trPr>
        <w:tc>
          <w:tcPr>
            <w:tcW w:w="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4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51-разьезд</w:t>
            </w:r>
          </w:p>
        </w:tc>
        <w:tc>
          <w:tcPr>
            <w:tcW w:w="24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3440</w:t>
            </w:r>
          </w:p>
        </w:tc>
        <w:tc>
          <w:tcPr>
            <w:tcW w:w="20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1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2400</w:t>
            </w:r>
          </w:p>
        </w:tc>
        <w:tc>
          <w:tcPr>
            <w:tcW w:w="20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540</w:t>
            </w:r>
          </w:p>
        </w:tc>
      </w:tr>
      <w:tr>
        <w:trPr>
          <w:trHeight w:val="30" w:hRule="atLeast"/>
        </w:trPr>
        <w:tc>
          <w:tcPr>
            <w:tcW w:w="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4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Сарысу</w:t>
            </w:r>
          </w:p>
        </w:tc>
        <w:tc>
          <w:tcPr>
            <w:tcW w:w="24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14725</w:t>
            </w:r>
          </w:p>
        </w:tc>
        <w:tc>
          <w:tcPr>
            <w:tcW w:w="20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</w:t>
            </w:r>
          </w:p>
        </w:tc>
        <w:tc>
          <w:tcPr>
            <w:tcW w:w="1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3420</w:t>
            </w:r>
          </w:p>
        </w:tc>
        <w:tc>
          <w:tcPr>
            <w:tcW w:w="20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479</w:t>
            </w:r>
          </w:p>
        </w:tc>
      </w:tr>
      <w:tr>
        <w:trPr>
          <w:trHeight w:val="30" w:hRule="atLeast"/>
        </w:trPr>
        <w:tc>
          <w:tcPr>
            <w:tcW w:w="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4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50-разьезд</w:t>
            </w:r>
          </w:p>
        </w:tc>
        <w:tc>
          <w:tcPr>
            <w:tcW w:w="24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2840</w:t>
            </w:r>
          </w:p>
        </w:tc>
        <w:tc>
          <w:tcPr>
            <w:tcW w:w="20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20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</w:t>
            </w:r>
          </w:p>
        </w:tc>
      </w:tr>
      <w:tr>
        <w:trPr>
          <w:trHeight w:val="30" w:hRule="atLeast"/>
        </w:trPr>
        <w:tc>
          <w:tcPr>
            <w:tcW w:w="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4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24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47220</w:t>
            </w:r>
          </w:p>
        </w:tc>
        <w:tc>
          <w:tcPr>
            <w:tcW w:w="20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1083</w:t>
            </w:r>
          </w:p>
        </w:tc>
        <w:tc>
          <w:tcPr>
            <w:tcW w:w="1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10830</w:t>
            </w:r>
          </w:p>
        </w:tc>
        <w:tc>
          <w:tcPr>
            <w:tcW w:w="20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558"/>
        <w:gridCol w:w="1795"/>
        <w:gridCol w:w="1795"/>
        <w:gridCol w:w="866"/>
        <w:gridCol w:w="2103"/>
        <w:gridCol w:w="2103"/>
        <w:gridCol w:w="3080"/>
      </w:tblGrid>
      <w:tr>
        <w:trPr>
          <w:trHeight w:val="30" w:hRule="atLeast"/>
        </w:trPr>
        <w:tc>
          <w:tcPr>
            <w:tcW w:w="5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Мелкорогатый скот</w:t>
            </w:r>
          </w:p>
        </w:tc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необходимых пастбищ, гектар</w:t>
            </w:r>
          </w:p>
        </w:tc>
        <w:tc>
          <w:tcPr>
            <w:tcW w:w="30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Разница между общей пастбищей и необходимой пастбищ в населенных пунктах, (-,+)</w:t>
            </w:r>
          </w:p>
        </w:tc>
      </w:tr>
      <w:tr>
        <w:trPr>
          <w:trHeight w:val="30" w:hRule="atLeast"/>
        </w:trPr>
        <w:tc>
          <w:tcPr>
            <w:tcW w:w="5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5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18920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27450</w:t>
            </w:r>
          </w:p>
        </w:tc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54900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75220</w:t>
            </w:r>
          </w:p>
        </w:tc>
        <w:tc>
          <w:tcPr>
            <w:tcW w:w="30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-62347</w:t>
            </w:r>
          </w:p>
        </w:tc>
      </w:tr>
      <w:tr>
        <w:trPr>
          <w:trHeight w:val="30" w:hRule="atLeast"/>
        </w:trPr>
        <w:tc>
          <w:tcPr>
            <w:tcW w:w="5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1536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3450</w:t>
            </w:r>
          </w:p>
        </w:tc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6900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8636</w:t>
            </w:r>
          </w:p>
        </w:tc>
        <w:tc>
          <w:tcPr>
            <w:tcW w:w="30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-5836</w:t>
            </w:r>
          </w:p>
        </w:tc>
      </w:tr>
      <w:tr>
        <w:trPr>
          <w:trHeight w:val="30" w:hRule="atLeast"/>
        </w:trPr>
        <w:tc>
          <w:tcPr>
            <w:tcW w:w="5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2880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7425</w:t>
            </w:r>
          </w:p>
        </w:tc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14850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17930</w:t>
            </w:r>
          </w:p>
        </w:tc>
        <w:tc>
          <w:tcPr>
            <w:tcW w:w="30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-14946</w:t>
            </w:r>
          </w:p>
        </w:tc>
      </w:tr>
      <w:tr>
        <w:trPr>
          <w:trHeight w:val="30" w:hRule="atLeast"/>
        </w:trPr>
        <w:tc>
          <w:tcPr>
            <w:tcW w:w="5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2200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7475</w:t>
            </w:r>
          </w:p>
        </w:tc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14950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18620</w:t>
            </w:r>
          </w:p>
        </w:tc>
        <w:tc>
          <w:tcPr>
            <w:tcW w:w="30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-15012</w:t>
            </w:r>
          </w:p>
        </w:tc>
      </w:tr>
      <w:tr>
        <w:trPr>
          <w:trHeight w:val="30" w:hRule="atLeast"/>
        </w:trPr>
        <w:tc>
          <w:tcPr>
            <w:tcW w:w="5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2080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6655</w:t>
            </w:r>
          </w:p>
        </w:tc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13310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16130</w:t>
            </w:r>
          </w:p>
        </w:tc>
        <w:tc>
          <w:tcPr>
            <w:tcW w:w="30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-13758</w:t>
            </w:r>
          </w:p>
        </w:tc>
      </w:tr>
      <w:tr>
        <w:trPr>
          <w:trHeight w:val="30" w:hRule="atLeast"/>
        </w:trPr>
        <w:tc>
          <w:tcPr>
            <w:tcW w:w="5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4320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8400</w:t>
            </w:r>
          </w:p>
        </w:tc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16800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23520</w:t>
            </w:r>
          </w:p>
        </w:tc>
        <w:tc>
          <w:tcPr>
            <w:tcW w:w="30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-20080</w:t>
            </w:r>
          </w:p>
        </w:tc>
      </w:tr>
      <w:tr>
        <w:trPr>
          <w:trHeight w:val="30" w:hRule="atLeast"/>
        </w:trPr>
        <w:tc>
          <w:tcPr>
            <w:tcW w:w="5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3832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19938</w:t>
            </w:r>
          </w:p>
        </w:tc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39876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47128</w:t>
            </w:r>
          </w:p>
        </w:tc>
        <w:tc>
          <w:tcPr>
            <w:tcW w:w="30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-32403</w:t>
            </w:r>
          </w:p>
        </w:tc>
      </w:tr>
      <w:tr>
        <w:trPr>
          <w:trHeight w:val="30" w:hRule="atLeast"/>
        </w:trPr>
        <w:tc>
          <w:tcPr>
            <w:tcW w:w="5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2192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6555</w:t>
            </w:r>
          </w:p>
        </w:tc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13110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16302</w:t>
            </w:r>
          </w:p>
        </w:tc>
        <w:tc>
          <w:tcPr>
            <w:tcW w:w="30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-13462</w:t>
            </w:r>
          </w:p>
        </w:tc>
      </w:tr>
      <w:tr>
        <w:trPr>
          <w:trHeight w:val="30" w:hRule="atLeast"/>
        </w:trPr>
        <w:tc>
          <w:tcPr>
            <w:tcW w:w="5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37960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87348</w:t>
            </w:r>
          </w:p>
        </w:tc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174696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223486</w:t>
            </w:r>
          </w:p>
        </w:tc>
        <w:tc>
          <w:tcPr>
            <w:tcW w:w="30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-176266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378700" cy="10121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7378700" cy="1012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467600" cy="10375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7467600" cy="1037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505700" cy="10363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7505700" cy="1036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378700" cy="10299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7378700" cy="1029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391400" cy="10363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7391400" cy="1036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8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Дербисекский сельский округ.</w:t>
      </w:r>
    </w:p>
    <w:bookmarkEnd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Центр-село Дербисек.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Населенные пункты- Дербисек, Атамекен.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населения-15737 человек.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Общая площадь округа-20982 гектар.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сельскохозяйственные земли-17979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общие пахотные земли-4833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орошаемые земли-4217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многолетние насаждения-173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пастбищные земли-12973 гектар.</w:t>
      </w:r>
    </w:p>
    <w:bookmarkStart w:name="z69" w:id="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о количестве поголовья скота сельскохозяйственных животных по населенным пунктам:</w:t>
      </w:r>
    </w:p>
    <w:bookmarkEnd w:id="6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169"/>
        <w:gridCol w:w="844"/>
        <w:gridCol w:w="951"/>
        <w:gridCol w:w="2465"/>
        <w:gridCol w:w="3110"/>
        <w:gridCol w:w="3761"/>
      </w:tblGrid>
      <w:tr>
        <w:trPr>
          <w:trHeight w:val="30" w:hRule="atLeast"/>
        </w:trPr>
        <w:tc>
          <w:tcPr>
            <w:tcW w:w="11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8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</w:t>
            </w:r>
          </w:p>
        </w:tc>
        <w:tc>
          <w:tcPr>
            <w:tcW w:w="24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Лощадь</w:t>
            </w:r>
          </w:p>
        </w:tc>
        <w:tc>
          <w:tcPr>
            <w:tcW w:w="3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Крупнорогатый скот</w:t>
            </w:r>
          </w:p>
        </w:tc>
        <w:tc>
          <w:tcPr>
            <w:tcW w:w="37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Мелкорогатый скот</w:t>
            </w:r>
          </w:p>
        </w:tc>
      </w:tr>
      <w:tr>
        <w:trPr>
          <w:trHeight w:val="30" w:hRule="atLeast"/>
        </w:trPr>
        <w:tc>
          <w:tcPr>
            <w:tcW w:w="11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Дербисек</w:t>
            </w:r>
          </w:p>
        </w:tc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</w:t>
            </w:r>
          </w:p>
        </w:tc>
        <w:tc>
          <w:tcPr>
            <w:tcW w:w="37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28000</w:t>
            </w:r>
          </w:p>
        </w:tc>
      </w:tr>
      <w:tr>
        <w:trPr>
          <w:trHeight w:val="30" w:hRule="atLeast"/>
        </w:trPr>
        <w:tc>
          <w:tcPr>
            <w:tcW w:w="11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Атамекен</w:t>
            </w:r>
          </w:p>
        </w:tc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3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521</w:t>
            </w:r>
          </w:p>
        </w:tc>
        <w:tc>
          <w:tcPr>
            <w:tcW w:w="37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5451</w:t>
            </w:r>
          </w:p>
        </w:tc>
      </w:tr>
      <w:tr>
        <w:trPr>
          <w:trHeight w:val="30" w:hRule="atLeast"/>
        </w:trPr>
        <w:tc>
          <w:tcPr>
            <w:tcW w:w="11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</w:t>
            </w:r>
          </w:p>
        </w:tc>
        <w:tc>
          <w:tcPr>
            <w:tcW w:w="3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2421</w:t>
            </w:r>
          </w:p>
        </w:tc>
        <w:tc>
          <w:tcPr>
            <w:tcW w:w="37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33451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0" w:id="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о ветеринарно-санитарных учреждениях:</w:t>
      </w:r>
    </w:p>
    <w:bookmarkEnd w:id="6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2149"/>
        <w:gridCol w:w="1552"/>
        <w:gridCol w:w="2149"/>
        <w:gridCol w:w="2150"/>
        <w:gridCol w:w="2150"/>
        <w:gridCol w:w="2150"/>
      </w:tblGrid>
      <w:tr>
        <w:trPr>
          <w:trHeight w:val="30" w:hRule="atLeast"/>
        </w:trPr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5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Ветеринарные стации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Купка мелкорогатого скота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 искусственного осеменения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Биотермические котловины</w:t>
            </w:r>
          </w:p>
        </w:tc>
      </w:tr>
      <w:tr>
        <w:trPr>
          <w:trHeight w:val="30" w:hRule="atLeast"/>
        </w:trPr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Дербисек</w:t>
            </w:r>
          </w:p>
        </w:tc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Атамекен</w:t>
            </w:r>
          </w:p>
        </w:tc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1" w:id="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График календаря использования пастбищ для распределения сельскохозяйственных животных и сезонных маршрутов распространения. Продолжительность пастбищного периода следующая:</w:t>
      </w:r>
    </w:p>
    <w:bookmarkEnd w:id="6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976"/>
        <w:gridCol w:w="5272"/>
        <w:gridCol w:w="4174"/>
        <w:gridCol w:w="878"/>
      </w:tblGrid>
      <w:tr>
        <w:trPr>
          <w:trHeight w:val="30" w:hRule="atLeast"/>
        </w:trPr>
        <w:tc>
          <w:tcPr>
            <w:tcW w:w="19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5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выпуска, срок перегона скота в пастбищах зоне</w:t>
            </w:r>
          </w:p>
        </w:tc>
        <w:tc>
          <w:tcPr>
            <w:tcW w:w="41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возврата скота в пастбищах зоне выпуска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19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5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 - май</w:t>
            </w:r>
          </w:p>
        </w:tc>
        <w:tc>
          <w:tcPr>
            <w:tcW w:w="41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Август - сентябрь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2" w:id="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График потребности в пастбище скота сельскохозяйственных животных:</w:t>
      </w:r>
    </w:p>
    <w:bookmarkEnd w:id="7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866"/>
        <w:gridCol w:w="866"/>
        <w:gridCol w:w="2786"/>
        <w:gridCol w:w="1826"/>
        <w:gridCol w:w="1345"/>
        <w:gridCol w:w="2305"/>
        <w:gridCol w:w="2306"/>
      </w:tblGrid>
      <w:tr>
        <w:trPr>
          <w:trHeight w:val="30" w:hRule="atLeast"/>
        </w:trPr>
        <w:tc>
          <w:tcPr>
            <w:tcW w:w="8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8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278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пастбищ в населенных пунктах, гектар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Поголовья скота и требуемая площадь пастбищных земель, гектар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Лощадь</w:t>
            </w:r>
          </w:p>
        </w:tc>
        <w:tc>
          <w:tcPr>
            <w:tcW w:w="13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23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2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Крупнорогатый скот</w:t>
            </w:r>
          </w:p>
        </w:tc>
      </w:tr>
      <w:tr>
        <w:trPr>
          <w:trHeight w:val="30" w:hRule="atLeast"/>
        </w:trPr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7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3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Дербисек</w:t>
            </w:r>
          </w:p>
        </w:tc>
        <w:tc>
          <w:tcPr>
            <w:tcW w:w="27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8000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475</w:t>
            </w:r>
          </w:p>
        </w:tc>
        <w:tc>
          <w:tcPr>
            <w:tcW w:w="13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3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4750</w:t>
            </w:r>
          </w:p>
        </w:tc>
        <w:tc>
          <w:tcPr>
            <w:tcW w:w="2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1646</w:t>
            </w:r>
          </w:p>
        </w:tc>
      </w:tr>
      <w:tr>
        <w:trPr>
          <w:trHeight w:val="30" w:hRule="atLeast"/>
        </w:trPr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Атамекен</w:t>
            </w:r>
          </w:p>
        </w:tc>
        <w:tc>
          <w:tcPr>
            <w:tcW w:w="27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4973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13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3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</w:t>
            </w:r>
          </w:p>
        </w:tc>
        <w:tc>
          <w:tcPr>
            <w:tcW w:w="2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521</w:t>
            </w:r>
          </w:p>
        </w:tc>
      </w:tr>
      <w:tr>
        <w:trPr>
          <w:trHeight w:val="30" w:hRule="atLeast"/>
        </w:trPr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27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12973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605</w:t>
            </w:r>
          </w:p>
        </w:tc>
        <w:tc>
          <w:tcPr>
            <w:tcW w:w="13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3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6050</w:t>
            </w:r>
          </w:p>
        </w:tc>
        <w:tc>
          <w:tcPr>
            <w:tcW w:w="2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587"/>
        <w:gridCol w:w="1889"/>
        <w:gridCol w:w="1890"/>
        <w:gridCol w:w="912"/>
        <w:gridCol w:w="1890"/>
        <w:gridCol w:w="1890"/>
        <w:gridCol w:w="3242"/>
      </w:tblGrid>
      <w:tr>
        <w:trPr>
          <w:trHeight w:val="30" w:hRule="atLeast"/>
        </w:trPr>
        <w:tc>
          <w:tcPr>
            <w:tcW w:w="5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18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Мелкорогатый скот</w:t>
            </w:r>
          </w:p>
        </w:tc>
        <w:tc>
          <w:tcPr>
            <w:tcW w:w="9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необходимых пастбищ, гектар</w:t>
            </w:r>
          </w:p>
        </w:tc>
        <w:tc>
          <w:tcPr>
            <w:tcW w:w="3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Разница между общей пастбищей и необходимой пастбищ в населенных пунктах, (-,+)</w:t>
            </w:r>
          </w:p>
        </w:tc>
      </w:tr>
      <w:tr>
        <w:trPr>
          <w:trHeight w:val="30" w:hRule="atLeast"/>
        </w:trPr>
        <w:tc>
          <w:tcPr>
            <w:tcW w:w="5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5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13168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27693</w:t>
            </w:r>
          </w:p>
        </w:tc>
        <w:tc>
          <w:tcPr>
            <w:tcW w:w="9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55386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73304</w:t>
            </w:r>
          </w:p>
        </w:tc>
        <w:tc>
          <w:tcPr>
            <w:tcW w:w="3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-65304</w:t>
            </w:r>
          </w:p>
        </w:tc>
      </w:tr>
      <w:tr>
        <w:trPr>
          <w:trHeight w:val="30" w:hRule="atLeast"/>
        </w:trPr>
        <w:tc>
          <w:tcPr>
            <w:tcW w:w="5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4168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5451</w:t>
            </w:r>
          </w:p>
        </w:tc>
        <w:tc>
          <w:tcPr>
            <w:tcW w:w="9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10902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16370</w:t>
            </w:r>
          </w:p>
        </w:tc>
        <w:tc>
          <w:tcPr>
            <w:tcW w:w="3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-11397</w:t>
            </w:r>
          </w:p>
        </w:tc>
      </w:tr>
      <w:tr>
        <w:trPr>
          <w:trHeight w:val="30" w:hRule="atLeast"/>
        </w:trPr>
        <w:tc>
          <w:tcPr>
            <w:tcW w:w="5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17336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33144</w:t>
            </w:r>
          </w:p>
        </w:tc>
        <w:tc>
          <w:tcPr>
            <w:tcW w:w="9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66288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89674</w:t>
            </w:r>
          </w:p>
        </w:tc>
        <w:tc>
          <w:tcPr>
            <w:tcW w:w="3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-76701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264400" cy="10312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7264400" cy="1031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327900" cy="10058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73279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289800" cy="10223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7289800" cy="1022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264400" cy="10401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7264400" cy="1040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277100" cy="10198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7277100" cy="1019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3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Жузимдикский сельский округ.</w:t>
      </w:r>
    </w:p>
    <w:bookmarkEnd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Центр-село Жузимдик.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Населенные пункты- Жузимдик, Онтустик, Аксу, Бирлесу.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населения-4426 человек.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Общая площадь округа-7028 гекта.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сельскохозяйственные земли-6551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общие пахотные земли-1726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орошаемые земли-1442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многолетние насаждения-9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пастбищные земли-4516 гектар.</w:t>
      </w:r>
    </w:p>
    <w:bookmarkStart w:name="z74" w:id="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о количестве поголовья скота сельскохозяйственных животных по населенным пунктам:</w:t>
      </w:r>
    </w:p>
    <w:bookmarkEnd w:id="7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169"/>
        <w:gridCol w:w="844"/>
        <w:gridCol w:w="951"/>
        <w:gridCol w:w="2465"/>
        <w:gridCol w:w="3110"/>
        <w:gridCol w:w="3761"/>
      </w:tblGrid>
      <w:tr>
        <w:trPr>
          <w:trHeight w:val="30" w:hRule="atLeast"/>
        </w:trPr>
        <w:tc>
          <w:tcPr>
            <w:tcW w:w="11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8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</w:t>
            </w:r>
          </w:p>
        </w:tc>
        <w:tc>
          <w:tcPr>
            <w:tcW w:w="24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Лощадь</w:t>
            </w:r>
          </w:p>
        </w:tc>
        <w:tc>
          <w:tcPr>
            <w:tcW w:w="3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Крупнорогатый скот</w:t>
            </w:r>
          </w:p>
        </w:tc>
        <w:tc>
          <w:tcPr>
            <w:tcW w:w="37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Мелкорогатый скот</w:t>
            </w:r>
          </w:p>
        </w:tc>
      </w:tr>
      <w:tr>
        <w:trPr>
          <w:trHeight w:val="30" w:hRule="atLeast"/>
        </w:trPr>
        <w:tc>
          <w:tcPr>
            <w:tcW w:w="11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Жузимдик </w:t>
            </w:r>
          </w:p>
        </w:tc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3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1306</w:t>
            </w:r>
          </w:p>
        </w:tc>
        <w:tc>
          <w:tcPr>
            <w:tcW w:w="37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5917</w:t>
            </w:r>
          </w:p>
        </w:tc>
      </w:tr>
      <w:tr>
        <w:trPr>
          <w:trHeight w:val="30" w:hRule="atLeast"/>
        </w:trPr>
        <w:tc>
          <w:tcPr>
            <w:tcW w:w="11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Онтустик</w:t>
            </w:r>
          </w:p>
        </w:tc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3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  <w:tc>
          <w:tcPr>
            <w:tcW w:w="37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605</w:t>
            </w:r>
          </w:p>
        </w:tc>
      </w:tr>
      <w:tr>
        <w:trPr>
          <w:trHeight w:val="30" w:hRule="atLeast"/>
        </w:trPr>
        <w:tc>
          <w:tcPr>
            <w:tcW w:w="11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Аксу</w:t>
            </w:r>
          </w:p>
        </w:tc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37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737</w:t>
            </w:r>
          </w:p>
        </w:tc>
      </w:tr>
      <w:tr>
        <w:trPr>
          <w:trHeight w:val="30" w:hRule="atLeast"/>
        </w:trPr>
        <w:tc>
          <w:tcPr>
            <w:tcW w:w="11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Бирлесу</w:t>
            </w:r>
          </w:p>
        </w:tc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</w:t>
            </w:r>
          </w:p>
        </w:tc>
        <w:tc>
          <w:tcPr>
            <w:tcW w:w="3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633</w:t>
            </w:r>
          </w:p>
        </w:tc>
        <w:tc>
          <w:tcPr>
            <w:tcW w:w="37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3097</w:t>
            </w:r>
          </w:p>
        </w:tc>
      </w:tr>
      <w:tr>
        <w:trPr>
          <w:trHeight w:val="30" w:hRule="atLeast"/>
        </w:trPr>
        <w:tc>
          <w:tcPr>
            <w:tcW w:w="11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3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2129</w:t>
            </w:r>
          </w:p>
        </w:tc>
        <w:tc>
          <w:tcPr>
            <w:tcW w:w="37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10356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5" w:id="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о ветеринарно-санитарных учреждениях:</w:t>
      </w:r>
    </w:p>
    <w:bookmarkEnd w:id="7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2149"/>
        <w:gridCol w:w="1552"/>
        <w:gridCol w:w="2149"/>
        <w:gridCol w:w="2150"/>
        <w:gridCol w:w="2150"/>
        <w:gridCol w:w="2150"/>
      </w:tblGrid>
      <w:tr>
        <w:trPr>
          <w:trHeight w:val="30" w:hRule="atLeast"/>
        </w:trPr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5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Ветеринарные стации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Купка мелкорогатого скота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 искусственного осеменения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Биотермические котлованы</w:t>
            </w:r>
          </w:p>
        </w:tc>
      </w:tr>
      <w:tr>
        <w:trPr>
          <w:trHeight w:val="30" w:hRule="atLeast"/>
        </w:trPr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Жузимдик </w:t>
            </w:r>
          </w:p>
        </w:tc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Онтустик</w:t>
            </w:r>
          </w:p>
        </w:tc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Аксу</w:t>
            </w:r>
          </w:p>
        </w:tc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Бирлесу</w:t>
            </w:r>
          </w:p>
        </w:tc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6" w:id="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График календаря использования пастбищ для распределения сельскохозяйственных животных и сезонных маршрутов распространения. Продолжительность пастбищного периода следующая:</w:t>
      </w:r>
    </w:p>
    <w:bookmarkEnd w:id="7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976"/>
        <w:gridCol w:w="5272"/>
        <w:gridCol w:w="4174"/>
        <w:gridCol w:w="878"/>
      </w:tblGrid>
      <w:tr>
        <w:trPr>
          <w:trHeight w:val="30" w:hRule="atLeast"/>
        </w:trPr>
        <w:tc>
          <w:tcPr>
            <w:tcW w:w="19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5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выпуска, срок перегона скота в пастбищах зоне</w:t>
            </w:r>
          </w:p>
        </w:tc>
        <w:tc>
          <w:tcPr>
            <w:tcW w:w="41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возврата скота в пастбищах зоне выпуска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19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5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 - май</w:t>
            </w:r>
          </w:p>
        </w:tc>
        <w:tc>
          <w:tcPr>
            <w:tcW w:w="41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Август - сентябрь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7" w:id="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График потребности в пастбище скота сельскохозяйственных животных:</w:t>
      </w:r>
    </w:p>
    <w:bookmarkEnd w:id="7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849"/>
        <w:gridCol w:w="849"/>
        <w:gridCol w:w="2969"/>
        <w:gridCol w:w="1791"/>
        <w:gridCol w:w="1319"/>
        <w:gridCol w:w="2261"/>
        <w:gridCol w:w="2262"/>
      </w:tblGrid>
      <w:tr>
        <w:trPr>
          <w:trHeight w:val="30" w:hRule="atLeast"/>
        </w:trPr>
        <w:tc>
          <w:tcPr>
            <w:tcW w:w="84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84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29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пастбищ в населенных пунктах, гектар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Поголовья скота и требуемая площадь пастбищных земель, гектар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Лощадь</w:t>
            </w:r>
          </w:p>
        </w:tc>
        <w:tc>
          <w:tcPr>
            <w:tcW w:w="13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22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22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Крупнорогатый скот</w:t>
            </w:r>
          </w:p>
        </w:tc>
      </w:tr>
      <w:tr>
        <w:trPr>
          <w:trHeight w:val="30" w:hRule="atLeast"/>
        </w:trPr>
        <w:tc>
          <w:tcPr>
            <w:tcW w:w="8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9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2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2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8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Жузимдик </w:t>
            </w:r>
          </w:p>
        </w:tc>
        <w:tc>
          <w:tcPr>
            <w:tcW w:w="29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1822,8</w:t>
            </w:r>
          </w:p>
        </w:tc>
        <w:tc>
          <w:tcPr>
            <w:tcW w:w="17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</w:t>
            </w:r>
          </w:p>
        </w:tc>
        <w:tc>
          <w:tcPr>
            <w:tcW w:w="13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2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1940</w:t>
            </w:r>
          </w:p>
        </w:tc>
        <w:tc>
          <w:tcPr>
            <w:tcW w:w="22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1106</w:t>
            </w:r>
          </w:p>
        </w:tc>
      </w:tr>
      <w:tr>
        <w:trPr>
          <w:trHeight w:val="30" w:hRule="atLeast"/>
        </w:trPr>
        <w:tc>
          <w:tcPr>
            <w:tcW w:w="8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Онтустик</w:t>
            </w:r>
          </w:p>
        </w:tc>
        <w:tc>
          <w:tcPr>
            <w:tcW w:w="29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911,4</w:t>
            </w:r>
          </w:p>
        </w:tc>
        <w:tc>
          <w:tcPr>
            <w:tcW w:w="17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2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2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</w:t>
            </w:r>
          </w:p>
        </w:tc>
      </w:tr>
      <w:tr>
        <w:trPr>
          <w:trHeight w:val="30" w:hRule="atLeast"/>
        </w:trPr>
        <w:tc>
          <w:tcPr>
            <w:tcW w:w="8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Аксу</w:t>
            </w:r>
          </w:p>
        </w:tc>
        <w:tc>
          <w:tcPr>
            <w:tcW w:w="29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1326,1</w:t>
            </w:r>
          </w:p>
        </w:tc>
        <w:tc>
          <w:tcPr>
            <w:tcW w:w="17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2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2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</w:tr>
      <w:tr>
        <w:trPr>
          <w:trHeight w:val="30" w:hRule="atLeast"/>
        </w:trPr>
        <w:tc>
          <w:tcPr>
            <w:tcW w:w="8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Бирлесу</w:t>
            </w:r>
          </w:p>
        </w:tc>
        <w:tc>
          <w:tcPr>
            <w:tcW w:w="29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455,7</w:t>
            </w:r>
          </w:p>
        </w:tc>
        <w:tc>
          <w:tcPr>
            <w:tcW w:w="17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13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2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</w:t>
            </w:r>
          </w:p>
        </w:tc>
        <w:tc>
          <w:tcPr>
            <w:tcW w:w="22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496</w:t>
            </w:r>
          </w:p>
        </w:tc>
      </w:tr>
      <w:tr>
        <w:trPr>
          <w:trHeight w:val="30" w:hRule="atLeast"/>
        </w:trPr>
        <w:tc>
          <w:tcPr>
            <w:tcW w:w="8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Всего </w:t>
            </w:r>
          </w:p>
        </w:tc>
        <w:tc>
          <w:tcPr>
            <w:tcW w:w="29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4516</w:t>
            </w:r>
          </w:p>
        </w:tc>
        <w:tc>
          <w:tcPr>
            <w:tcW w:w="17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</w:t>
            </w:r>
          </w:p>
        </w:tc>
        <w:tc>
          <w:tcPr>
            <w:tcW w:w="13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2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3440</w:t>
            </w:r>
          </w:p>
        </w:tc>
        <w:tc>
          <w:tcPr>
            <w:tcW w:w="22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1773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587"/>
        <w:gridCol w:w="1889"/>
        <w:gridCol w:w="1890"/>
        <w:gridCol w:w="912"/>
        <w:gridCol w:w="1890"/>
        <w:gridCol w:w="1890"/>
        <w:gridCol w:w="3242"/>
      </w:tblGrid>
      <w:tr>
        <w:trPr>
          <w:trHeight w:val="30" w:hRule="atLeast"/>
        </w:trPr>
        <w:tc>
          <w:tcPr>
            <w:tcW w:w="5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18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Мелкорогатый скот</w:t>
            </w:r>
          </w:p>
        </w:tc>
        <w:tc>
          <w:tcPr>
            <w:tcW w:w="9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необходимых пастбищ, гектар</w:t>
            </w:r>
          </w:p>
        </w:tc>
        <w:tc>
          <w:tcPr>
            <w:tcW w:w="3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Разница между общей пастбищей и необходимой пастбищ в населенных пунктах, (-,+)</w:t>
            </w:r>
          </w:p>
        </w:tc>
      </w:tr>
      <w:tr>
        <w:trPr>
          <w:trHeight w:val="30" w:hRule="atLeast"/>
        </w:trPr>
        <w:tc>
          <w:tcPr>
            <w:tcW w:w="5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5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8848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5868</w:t>
            </w:r>
          </w:p>
        </w:tc>
        <w:tc>
          <w:tcPr>
            <w:tcW w:w="9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11736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22524</w:t>
            </w:r>
          </w:p>
        </w:tc>
        <w:tc>
          <w:tcPr>
            <w:tcW w:w="3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-20701,2</w:t>
            </w:r>
          </w:p>
        </w:tc>
      </w:tr>
      <w:tr>
        <w:trPr>
          <w:trHeight w:val="30" w:hRule="atLeast"/>
        </w:trPr>
        <w:tc>
          <w:tcPr>
            <w:tcW w:w="5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848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</w:t>
            </w:r>
          </w:p>
        </w:tc>
        <w:tc>
          <w:tcPr>
            <w:tcW w:w="9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1116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2084</w:t>
            </w:r>
          </w:p>
        </w:tc>
        <w:tc>
          <w:tcPr>
            <w:tcW w:w="3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-1172,6</w:t>
            </w:r>
          </w:p>
        </w:tc>
      </w:tr>
      <w:tr>
        <w:trPr>
          <w:trHeight w:val="30" w:hRule="atLeast"/>
        </w:trPr>
        <w:tc>
          <w:tcPr>
            <w:tcW w:w="5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689</w:t>
            </w:r>
          </w:p>
        </w:tc>
        <w:tc>
          <w:tcPr>
            <w:tcW w:w="9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1378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1978</w:t>
            </w:r>
          </w:p>
        </w:tc>
        <w:tc>
          <w:tcPr>
            <w:tcW w:w="3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-651,9</w:t>
            </w:r>
          </w:p>
        </w:tc>
      </w:tr>
      <w:tr>
        <w:trPr>
          <w:trHeight w:val="30" w:hRule="atLeast"/>
        </w:trPr>
        <w:tc>
          <w:tcPr>
            <w:tcW w:w="5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3968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3048</w:t>
            </w:r>
          </w:p>
        </w:tc>
        <w:tc>
          <w:tcPr>
            <w:tcW w:w="9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6096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11364</w:t>
            </w:r>
          </w:p>
        </w:tc>
        <w:tc>
          <w:tcPr>
            <w:tcW w:w="3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-10908,3</w:t>
            </w:r>
          </w:p>
        </w:tc>
      </w:tr>
      <w:tr>
        <w:trPr>
          <w:trHeight w:val="30" w:hRule="atLeast"/>
        </w:trPr>
        <w:tc>
          <w:tcPr>
            <w:tcW w:w="5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14184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10163</w:t>
            </w:r>
          </w:p>
        </w:tc>
        <w:tc>
          <w:tcPr>
            <w:tcW w:w="9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20326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37950</w:t>
            </w:r>
          </w:p>
        </w:tc>
        <w:tc>
          <w:tcPr>
            <w:tcW w:w="3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-33434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543800" cy="10007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00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594600" cy="10172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7594600" cy="1017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9639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63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505700" cy="10248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7505700" cy="1024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429500" cy="10147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7429500" cy="1014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8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Бирлесуский сельский округ.</w:t>
      </w:r>
    </w:p>
    <w:bookmarkEnd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Центр-село Бирлесу.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Населенные пункты- Казакстан, 28-гвардия, Дихан, Берекели.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населения-5095 человек.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Общая площадь округа-3296 гектар.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сельскохозяйственные земли-2784гектар;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общие пахотные земли-1552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орошаемые земли-1552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пастбищные земли-1129 гектар.</w:t>
      </w:r>
    </w:p>
    <w:bookmarkStart w:name="z79" w:id="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о количестве поголовья скота сельскохозяйственных животных по населенным пунктам:</w:t>
      </w:r>
    </w:p>
    <w:bookmarkEnd w:id="7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101"/>
        <w:gridCol w:w="2117"/>
        <w:gridCol w:w="896"/>
        <w:gridCol w:w="2323"/>
        <w:gridCol w:w="2931"/>
        <w:gridCol w:w="2932"/>
      </w:tblGrid>
      <w:tr>
        <w:trPr>
          <w:trHeight w:val="30" w:hRule="atLeast"/>
        </w:trPr>
        <w:tc>
          <w:tcPr>
            <w:tcW w:w="11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1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8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</w:t>
            </w:r>
          </w:p>
        </w:tc>
        <w:tc>
          <w:tcPr>
            <w:tcW w:w="23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Лощадь</w:t>
            </w:r>
          </w:p>
        </w:tc>
        <w:tc>
          <w:tcPr>
            <w:tcW w:w="29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Крупнорогатый скот</w:t>
            </w:r>
          </w:p>
        </w:tc>
        <w:tc>
          <w:tcPr>
            <w:tcW w:w="29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Мелкорогатый скот</w:t>
            </w:r>
          </w:p>
        </w:tc>
      </w:tr>
      <w:tr>
        <w:trPr>
          <w:trHeight w:val="30" w:hRule="atLeast"/>
        </w:trPr>
        <w:tc>
          <w:tcPr>
            <w:tcW w:w="11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Казакстан</w:t>
            </w:r>
          </w:p>
        </w:tc>
        <w:tc>
          <w:tcPr>
            <w:tcW w:w="8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3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29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1383</w:t>
            </w:r>
          </w:p>
        </w:tc>
        <w:tc>
          <w:tcPr>
            <w:tcW w:w="29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3582</w:t>
            </w:r>
          </w:p>
        </w:tc>
      </w:tr>
      <w:tr>
        <w:trPr>
          <w:trHeight w:val="30" w:hRule="atLeast"/>
        </w:trPr>
        <w:tc>
          <w:tcPr>
            <w:tcW w:w="11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28-гвардия</w:t>
            </w:r>
          </w:p>
        </w:tc>
        <w:tc>
          <w:tcPr>
            <w:tcW w:w="8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3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</w:t>
            </w:r>
          </w:p>
        </w:tc>
        <w:tc>
          <w:tcPr>
            <w:tcW w:w="29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833</w:t>
            </w:r>
          </w:p>
        </w:tc>
        <w:tc>
          <w:tcPr>
            <w:tcW w:w="29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2045</w:t>
            </w:r>
          </w:p>
        </w:tc>
      </w:tr>
      <w:tr>
        <w:trPr>
          <w:trHeight w:val="30" w:hRule="atLeast"/>
        </w:trPr>
        <w:tc>
          <w:tcPr>
            <w:tcW w:w="11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1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Дихан</w:t>
            </w:r>
          </w:p>
        </w:tc>
        <w:tc>
          <w:tcPr>
            <w:tcW w:w="8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3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9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  <w:tc>
          <w:tcPr>
            <w:tcW w:w="29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</w:t>
            </w:r>
          </w:p>
        </w:tc>
      </w:tr>
      <w:tr>
        <w:trPr>
          <w:trHeight w:val="30" w:hRule="atLeast"/>
        </w:trPr>
        <w:tc>
          <w:tcPr>
            <w:tcW w:w="11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1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Берекели</w:t>
            </w:r>
          </w:p>
        </w:tc>
        <w:tc>
          <w:tcPr>
            <w:tcW w:w="8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3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9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</w:t>
            </w:r>
          </w:p>
        </w:tc>
        <w:tc>
          <w:tcPr>
            <w:tcW w:w="29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765</w:t>
            </w:r>
          </w:p>
        </w:tc>
      </w:tr>
      <w:tr>
        <w:trPr>
          <w:trHeight w:val="30" w:hRule="atLeast"/>
        </w:trPr>
        <w:tc>
          <w:tcPr>
            <w:tcW w:w="11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1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8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3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29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2700</w:t>
            </w:r>
          </w:p>
        </w:tc>
        <w:tc>
          <w:tcPr>
            <w:tcW w:w="29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6785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0" w:id="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о ветеринарно-санитарных учреждениях:</w:t>
      </w:r>
    </w:p>
    <w:bookmarkEnd w:id="7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777"/>
        <w:gridCol w:w="3414"/>
        <w:gridCol w:w="1777"/>
        <w:gridCol w:w="1777"/>
        <w:gridCol w:w="1777"/>
        <w:gridCol w:w="1778"/>
      </w:tblGrid>
      <w:tr>
        <w:trPr>
          <w:trHeight w:val="30" w:hRule="atLeast"/>
        </w:trPr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4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Ветеринарные стации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Купка мелкорогатого скота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 искусственного осеменения</w:t>
            </w:r>
          </w:p>
        </w:tc>
        <w:tc>
          <w:tcPr>
            <w:tcW w:w="1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Биотермические котловины</w:t>
            </w:r>
          </w:p>
        </w:tc>
      </w:tr>
      <w:tr>
        <w:trPr>
          <w:trHeight w:val="30" w:hRule="atLeast"/>
        </w:trPr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4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Казакстан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4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28-гвардия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4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Дихан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4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Берекели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4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Казакстан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4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1" w:id="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График календаря использования пастбищ для распределения сельскохозяйственных животных и сезонных маршрутов распространения. Продолжительность пастбищного периода следующая:</w:t>
      </w:r>
    </w:p>
    <w:bookmarkEnd w:id="7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976"/>
        <w:gridCol w:w="5272"/>
        <w:gridCol w:w="4174"/>
        <w:gridCol w:w="878"/>
      </w:tblGrid>
      <w:tr>
        <w:trPr>
          <w:trHeight w:val="30" w:hRule="atLeast"/>
        </w:trPr>
        <w:tc>
          <w:tcPr>
            <w:tcW w:w="19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5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выпуска, срок перегона скота в пастбищах зоне</w:t>
            </w:r>
          </w:p>
        </w:tc>
        <w:tc>
          <w:tcPr>
            <w:tcW w:w="41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возврата скота в пастбищах зоне выпуска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19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5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 - май</w:t>
            </w:r>
          </w:p>
        </w:tc>
        <w:tc>
          <w:tcPr>
            <w:tcW w:w="41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Август - сентябрь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2" w:id="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График потребности в пастбище скота сельскохозяйственных животных:</w:t>
      </w:r>
    </w:p>
    <w:bookmarkEnd w:id="8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844"/>
        <w:gridCol w:w="1623"/>
        <w:gridCol w:w="2247"/>
        <w:gridCol w:w="1780"/>
        <w:gridCol w:w="1311"/>
        <w:gridCol w:w="2247"/>
        <w:gridCol w:w="2248"/>
      </w:tblGrid>
      <w:tr>
        <w:trPr>
          <w:trHeight w:val="30" w:hRule="atLeast"/>
        </w:trPr>
        <w:tc>
          <w:tcPr>
            <w:tcW w:w="84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62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22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пастбищ в населенных пунктах, гектар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Поголовья скота и требуемая площадь пастбищных земель, гектар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Лощадь</w:t>
            </w:r>
          </w:p>
        </w:tc>
        <w:tc>
          <w:tcPr>
            <w:tcW w:w="13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2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22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Крупнорогатый скот</w:t>
            </w:r>
          </w:p>
        </w:tc>
      </w:tr>
      <w:tr>
        <w:trPr>
          <w:trHeight w:val="30" w:hRule="atLeast"/>
        </w:trPr>
        <w:tc>
          <w:tcPr>
            <w:tcW w:w="8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6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2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8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6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Казакстан</w:t>
            </w:r>
          </w:p>
        </w:tc>
        <w:tc>
          <w:tcPr>
            <w:tcW w:w="2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</w:t>
            </w:r>
          </w:p>
        </w:tc>
        <w:tc>
          <w:tcPr>
            <w:tcW w:w="17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3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2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1118</w:t>
            </w:r>
          </w:p>
        </w:tc>
      </w:tr>
      <w:tr>
        <w:trPr>
          <w:trHeight w:val="30" w:hRule="atLeast"/>
        </w:trPr>
        <w:tc>
          <w:tcPr>
            <w:tcW w:w="8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6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28-гвардия</w:t>
            </w:r>
          </w:p>
        </w:tc>
        <w:tc>
          <w:tcPr>
            <w:tcW w:w="2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</w:t>
            </w:r>
          </w:p>
        </w:tc>
        <w:tc>
          <w:tcPr>
            <w:tcW w:w="17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13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1250</w:t>
            </w:r>
          </w:p>
        </w:tc>
        <w:tc>
          <w:tcPr>
            <w:tcW w:w="22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712</w:t>
            </w:r>
          </w:p>
        </w:tc>
      </w:tr>
      <w:tr>
        <w:trPr>
          <w:trHeight w:val="30" w:hRule="atLeast"/>
        </w:trPr>
        <w:tc>
          <w:tcPr>
            <w:tcW w:w="8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6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Дихан</w:t>
            </w:r>
          </w:p>
        </w:tc>
        <w:tc>
          <w:tcPr>
            <w:tcW w:w="2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</w:t>
            </w:r>
          </w:p>
        </w:tc>
        <w:tc>
          <w:tcPr>
            <w:tcW w:w="17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2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</w:t>
            </w:r>
          </w:p>
        </w:tc>
      </w:tr>
      <w:tr>
        <w:trPr>
          <w:trHeight w:val="30" w:hRule="atLeast"/>
        </w:trPr>
        <w:tc>
          <w:tcPr>
            <w:tcW w:w="8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6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Берекели</w:t>
            </w:r>
          </w:p>
        </w:tc>
        <w:tc>
          <w:tcPr>
            <w:tcW w:w="2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</w:tc>
        <w:tc>
          <w:tcPr>
            <w:tcW w:w="17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2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</w:tr>
      <w:tr>
        <w:trPr>
          <w:trHeight w:val="30" w:hRule="atLeast"/>
        </w:trPr>
        <w:tc>
          <w:tcPr>
            <w:tcW w:w="8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6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Всего </w:t>
            </w:r>
          </w:p>
        </w:tc>
        <w:tc>
          <w:tcPr>
            <w:tcW w:w="2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1129</w:t>
            </w:r>
          </w:p>
        </w:tc>
        <w:tc>
          <w:tcPr>
            <w:tcW w:w="17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</w:t>
            </w:r>
          </w:p>
        </w:tc>
        <w:tc>
          <w:tcPr>
            <w:tcW w:w="13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1820</w:t>
            </w:r>
          </w:p>
        </w:tc>
        <w:tc>
          <w:tcPr>
            <w:tcW w:w="22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03"/>
        <w:gridCol w:w="1941"/>
        <w:gridCol w:w="1605"/>
        <w:gridCol w:w="937"/>
        <w:gridCol w:w="1941"/>
        <w:gridCol w:w="1942"/>
        <w:gridCol w:w="3331"/>
      </w:tblGrid>
      <w:tr>
        <w:trPr>
          <w:trHeight w:val="30" w:hRule="atLeast"/>
        </w:trPr>
        <w:tc>
          <w:tcPr>
            <w:tcW w:w="6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19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16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Мелко рогатый скот</w:t>
            </w:r>
          </w:p>
        </w:tc>
        <w:tc>
          <w:tcPr>
            <w:tcW w:w="9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19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19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необходимых пастбищ, гектар</w:t>
            </w:r>
          </w:p>
        </w:tc>
        <w:tc>
          <w:tcPr>
            <w:tcW w:w="33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Разница между общей пастбищей и необходимой пастбищ в населенных пунктах, (-,+)</w:t>
            </w:r>
          </w:p>
        </w:tc>
      </w:tr>
      <w:tr>
        <w:trPr>
          <w:trHeight w:val="30" w:hRule="atLeast"/>
        </w:trPr>
        <w:tc>
          <w:tcPr>
            <w:tcW w:w="6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9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6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9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9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3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6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9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8944</w:t>
            </w:r>
          </w:p>
        </w:tc>
        <w:tc>
          <w:tcPr>
            <w:tcW w:w="16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3481</w:t>
            </w:r>
          </w:p>
        </w:tc>
        <w:tc>
          <w:tcPr>
            <w:tcW w:w="9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9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6962</w:t>
            </w:r>
          </w:p>
        </w:tc>
        <w:tc>
          <w:tcPr>
            <w:tcW w:w="19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16406</w:t>
            </w:r>
          </w:p>
        </w:tc>
        <w:tc>
          <w:tcPr>
            <w:tcW w:w="33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-16063</w:t>
            </w:r>
          </w:p>
        </w:tc>
      </w:tr>
      <w:tr>
        <w:trPr>
          <w:trHeight w:val="30" w:hRule="atLeast"/>
        </w:trPr>
        <w:tc>
          <w:tcPr>
            <w:tcW w:w="6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9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5696</w:t>
            </w:r>
          </w:p>
        </w:tc>
        <w:tc>
          <w:tcPr>
            <w:tcW w:w="16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1902</w:t>
            </w:r>
          </w:p>
        </w:tc>
        <w:tc>
          <w:tcPr>
            <w:tcW w:w="9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9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3804</w:t>
            </w:r>
          </w:p>
        </w:tc>
        <w:tc>
          <w:tcPr>
            <w:tcW w:w="19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10750</w:t>
            </w:r>
          </w:p>
        </w:tc>
        <w:tc>
          <w:tcPr>
            <w:tcW w:w="33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-10308</w:t>
            </w:r>
          </w:p>
        </w:tc>
      </w:tr>
      <w:tr>
        <w:trPr>
          <w:trHeight w:val="30" w:hRule="atLeast"/>
        </w:trPr>
        <w:tc>
          <w:tcPr>
            <w:tcW w:w="6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9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1472</w:t>
            </w:r>
          </w:p>
        </w:tc>
        <w:tc>
          <w:tcPr>
            <w:tcW w:w="16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</w:t>
            </w:r>
          </w:p>
        </w:tc>
        <w:tc>
          <w:tcPr>
            <w:tcW w:w="9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9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</w:t>
            </w:r>
          </w:p>
        </w:tc>
        <w:tc>
          <w:tcPr>
            <w:tcW w:w="19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2142</w:t>
            </w:r>
          </w:p>
        </w:tc>
        <w:tc>
          <w:tcPr>
            <w:tcW w:w="33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-1946</w:t>
            </w:r>
          </w:p>
        </w:tc>
      </w:tr>
      <w:tr>
        <w:trPr>
          <w:trHeight w:val="30" w:hRule="atLeast"/>
        </w:trPr>
        <w:tc>
          <w:tcPr>
            <w:tcW w:w="6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9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1768</w:t>
            </w:r>
          </w:p>
        </w:tc>
        <w:tc>
          <w:tcPr>
            <w:tcW w:w="16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  <w:tc>
          <w:tcPr>
            <w:tcW w:w="9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9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19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3298</w:t>
            </w:r>
          </w:p>
        </w:tc>
        <w:tc>
          <w:tcPr>
            <w:tcW w:w="33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-3150</w:t>
            </w:r>
          </w:p>
        </w:tc>
      </w:tr>
      <w:tr>
        <w:trPr>
          <w:trHeight w:val="30" w:hRule="atLeast"/>
        </w:trPr>
        <w:tc>
          <w:tcPr>
            <w:tcW w:w="6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9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17880</w:t>
            </w:r>
          </w:p>
        </w:tc>
        <w:tc>
          <w:tcPr>
            <w:tcW w:w="16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6448</w:t>
            </w:r>
          </w:p>
        </w:tc>
        <w:tc>
          <w:tcPr>
            <w:tcW w:w="9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9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12896</w:t>
            </w:r>
          </w:p>
        </w:tc>
        <w:tc>
          <w:tcPr>
            <w:tcW w:w="19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32596</w:t>
            </w:r>
          </w:p>
        </w:tc>
        <w:tc>
          <w:tcPr>
            <w:tcW w:w="33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-31467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581900" cy="9779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7581900" cy="977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150100" cy="10769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7150100" cy="1076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607300" cy="10744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7607300" cy="1074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531100" cy="10604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7531100" cy="1060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620000" cy="9512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951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3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Жамбылский сельский округ.</w:t>
      </w:r>
    </w:p>
    <w:bookmarkEnd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Центр-село Бекбота.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Населенные пункты- Бекбота, Ащыкол, Калгансыр, Майда Бозай, Байгабыл.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населения-3888 человек.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Общая площадь округа-90957 гектар.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сельскохозяйственные земли-88053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общие пахотные земли-1431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орошаемые земли-1131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пастбищные земли-85591 гектар.</w:t>
      </w:r>
    </w:p>
    <w:bookmarkStart w:name="z84" w:id="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о количестве поголовья скота сельскохозяйственных животных по населенным пунктам:</w:t>
      </w:r>
    </w:p>
    <w:bookmarkEnd w:id="8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111"/>
        <w:gridCol w:w="802"/>
        <w:gridCol w:w="903"/>
        <w:gridCol w:w="2955"/>
        <w:gridCol w:w="2955"/>
        <w:gridCol w:w="3574"/>
      </w:tblGrid>
      <w:tr>
        <w:trPr>
          <w:trHeight w:val="30" w:hRule="atLeast"/>
        </w:trPr>
        <w:tc>
          <w:tcPr>
            <w:tcW w:w="11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8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</w:t>
            </w:r>
          </w:p>
        </w:tc>
        <w:tc>
          <w:tcPr>
            <w:tcW w:w="2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Лощадь</w:t>
            </w:r>
          </w:p>
        </w:tc>
        <w:tc>
          <w:tcPr>
            <w:tcW w:w="2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Крупнорогатый скот</w:t>
            </w:r>
          </w:p>
        </w:tc>
        <w:tc>
          <w:tcPr>
            <w:tcW w:w="35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Мелкорогатый скот</w:t>
            </w:r>
          </w:p>
        </w:tc>
      </w:tr>
      <w:tr>
        <w:trPr>
          <w:trHeight w:val="30" w:hRule="atLeast"/>
        </w:trPr>
        <w:tc>
          <w:tcPr>
            <w:tcW w:w="11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Ащыкол</w:t>
            </w:r>
          </w:p>
        </w:tc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555</w:t>
            </w:r>
          </w:p>
        </w:tc>
        <w:tc>
          <w:tcPr>
            <w:tcW w:w="2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</w:t>
            </w:r>
          </w:p>
        </w:tc>
        <w:tc>
          <w:tcPr>
            <w:tcW w:w="35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15047</w:t>
            </w:r>
          </w:p>
        </w:tc>
      </w:tr>
      <w:tr>
        <w:trPr>
          <w:trHeight w:val="30" w:hRule="atLeast"/>
        </w:trPr>
        <w:tc>
          <w:tcPr>
            <w:tcW w:w="11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Байгабыл</w:t>
            </w:r>
          </w:p>
        </w:tc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</w:t>
            </w:r>
          </w:p>
        </w:tc>
        <w:tc>
          <w:tcPr>
            <w:tcW w:w="2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</w:t>
            </w:r>
          </w:p>
        </w:tc>
        <w:tc>
          <w:tcPr>
            <w:tcW w:w="35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14199</w:t>
            </w:r>
          </w:p>
        </w:tc>
      </w:tr>
      <w:tr>
        <w:trPr>
          <w:trHeight w:val="30" w:hRule="atLeast"/>
        </w:trPr>
        <w:tc>
          <w:tcPr>
            <w:tcW w:w="11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Бекбота</w:t>
            </w:r>
          </w:p>
        </w:tc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2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989</w:t>
            </w:r>
          </w:p>
        </w:tc>
        <w:tc>
          <w:tcPr>
            <w:tcW w:w="35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19087</w:t>
            </w:r>
          </w:p>
        </w:tc>
      </w:tr>
      <w:tr>
        <w:trPr>
          <w:trHeight w:val="30" w:hRule="atLeast"/>
        </w:trPr>
        <w:tc>
          <w:tcPr>
            <w:tcW w:w="11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Калгансыр</w:t>
            </w:r>
          </w:p>
        </w:tc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  <w:tc>
          <w:tcPr>
            <w:tcW w:w="2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742</w:t>
            </w:r>
          </w:p>
        </w:tc>
        <w:tc>
          <w:tcPr>
            <w:tcW w:w="35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11750</w:t>
            </w:r>
          </w:p>
        </w:tc>
      </w:tr>
      <w:tr>
        <w:trPr>
          <w:trHeight w:val="30" w:hRule="atLeast"/>
        </w:trPr>
        <w:tc>
          <w:tcPr>
            <w:tcW w:w="11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Майда Бозай</w:t>
            </w:r>
          </w:p>
        </w:tc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  <w:tc>
          <w:tcPr>
            <w:tcW w:w="2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498</w:t>
            </w:r>
          </w:p>
        </w:tc>
        <w:tc>
          <w:tcPr>
            <w:tcW w:w="35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11223</w:t>
            </w:r>
          </w:p>
        </w:tc>
      </w:tr>
      <w:tr>
        <w:trPr>
          <w:trHeight w:val="30" w:hRule="atLeast"/>
        </w:trPr>
        <w:tc>
          <w:tcPr>
            <w:tcW w:w="11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1542</w:t>
            </w:r>
          </w:p>
        </w:tc>
        <w:tc>
          <w:tcPr>
            <w:tcW w:w="2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3310</w:t>
            </w:r>
          </w:p>
        </w:tc>
        <w:tc>
          <w:tcPr>
            <w:tcW w:w="35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71306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5" w:id="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о ветеринарно-санитарных учреждениях:</w:t>
      </w:r>
    </w:p>
    <w:bookmarkEnd w:id="8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2050"/>
        <w:gridCol w:w="1480"/>
        <w:gridCol w:w="2050"/>
        <w:gridCol w:w="2619"/>
        <w:gridCol w:w="2050"/>
        <w:gridCol w:w="2051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4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Ветеринарные стации</w:t>
            </w:r>
          </w:p>
        </w:tc>
        <w:tc>
          <w:tcPr>
            <w:tcW w:w="26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Купка мелко рогатого скота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 искусственного осеменения</w:t>
            </w:r>
          </w:p>
        </w:tc>
        <w:tc>
          <w:tcPr>
            <w:tcW w:w="20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Биотермические котлованы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4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Ащыкол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6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4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Байгабыл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4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Бекбота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4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Калгансыр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4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Майда Бозай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4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6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7" w:id="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График календаря использования пастбищ для распределения сельскохозяйственных животных и сезонных маршрутов распространения. Продолжительность пастбищного периода следующая:</w:t>
      </w:r>
    </w:p>
    <w:bookmarkEnd w:id="8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976"/>
        <w:gridCol w:w="5272"/>
        <w:gridCol w:w="4174"/>
        <w:gridCol w:w="878"/>
      </w:tblGrid>
      <w:tr>
        <w:trPr>
          <w:trHeight w:val="30" w:hRule="atLeast"/>
        </w:trPr>
        <w:tc>
          <w:tcPr>
            <w:tcW w:w="19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5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выпуска, срок перегона скота в пастбищах зоне</w:t>
            </w:r>
          </w:p>
        </w:tc>
        <w:tc>
          <w:tcPr>
            <w:tcW w:w="41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возврата скота в пастбищах зоне выпуска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19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5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 - май</w:t>
            </w:r>
          </w:p>
        </w:tc>
        <w:tc>
          <w:tcPr>
            <w:tcW w:w="41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Август - сентябрь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8" w:id="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График потребности в пастбище скота сельскохозяйственных животных:</w:t>
      </w:r>
    </w:p>
    <w:bookmarkEnd w:id="8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789"/>
        <w:gridCol w:w="789"/>
        <w:gridCol w:w="2758"/>
        <w:gridCol w:w="2099"/>
        <w:gridCol w:w="1225"/>
        <w:gridCol w:w="2539"/>
        <w:gridCol w:w="2101"/>
      </w:tblGrid>
      <w:tr>
        <w:trPr>
          <w:trHeight w:val="30" w:hRule="atLeast"/>
        </w:trPr>
        <w:tc>
          <w:tcPr>
            <w:tcW w:w="78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78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2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пастбищ в населенных пунктах, гектар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Поголовья скота и требуемая площадь пастбищных земель, гектар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Лощадь</w:t>
            </w:r>
          </w:p>
        </w:tc>
        <w:tc>
          <w:tcPr>
            <w:tcW w:w="12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25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21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Крупнорогатый скот</w:t>
            </w:r>
          </w:p>
        </w:tc>
      </w:tr>
      <w:tr>
        <w:trPr>
          <w:trHeight w:val="30" w:hRule="atLeast"/>
        </w:trPr>
        <w:tc>
          <w:tcPr>
            <w:tcW w:w="7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7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5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1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7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7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Ащыкол</w:t>
            </w:r>
          </w:p>
        </w:tc>
        <w:tc>
          <w:tcPr>
            <w:tcW w:w="2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17358</w:t>
            </w:r>
          </w:p>
        </w:tc>
        <w:tc>
          <w:tcPr>
            <w:tcW w:w="2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555</w:t>
            </w:r>
          </w:p>
        </w:tc>
        <w:tc>
          <w:tcPr>
            <w:tcW w:w="12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5550</w:t>
            </w:r>
          </w:p>
        </w:tc>
        <w:tc>
          <w:tcPr>
            <w:tcW w:w="21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</w:t>
            </w:r>
          </w:p>
        </w:tc>
      </w:tr>
      <w:tr>
        <w:trPr>
          <w:trHeight w:val="30" w:hRule="atLeast"/>
        </w:trPr>
        <w:tc>
          <w:tcPr>
            <w:tcW w:w="7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7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Байгабыл</w:t>
            </w:r>
          </w:p>
        </w:tc>
        <w:tc>
          <w:tcPr>
            <w:tcW w:w="2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16383</w:t>
            </w:r>
          </w:p>
        </w:tc>
        <w:tc>
          <w:tcPr>
            <w:tcW w:w="2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</w:t>
            </w:r>
          </w:p>
        </w:tc>
        <w:tc>
          <w:tcPr>
            <w:tcW w:w="12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2980</w:t>
            </w:r>
          </w:p>
        </w:tc>
        <w:tc>
          <w:tcPr>
            <w:tcW w:w="21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</w:t>
            </w:r>
          </w:p>
        </w:tc>
      </w:tr>
      <w:tr>
        <w:trPr>
          <w:trHeight w:val="30" w:hRule="atLeast"/>
        </w:trPr>
        <w:tc>
          <w:tcPr>
            <w:tcW w:w="7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7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Бекбота</w:t>
            </w:r>
          </w:p>
        </w:tc>
        <w:tc>
          <w:tcPr>
            <w:tcW w:w="2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17250</w:t>
            </w:r>
          </w:p>
        </w:tc>
        <w:tc>
          <w:tcPr>
            <w:tcW w:w="2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</w:t>
            </w:r>
          </w:p>
        </w:tc>
        <w:tc>
          <w:tcPr>
            <w:tcW w:w="12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2830</w:t>
            </w:r>
          </w:p>
        </w:tc>
        <w:tc>
          <w:tcPr>
            <w:tcW w:w="21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969</w:t>
            </w:r>
          </w:p>
        </w:tc>
      </w:tr>
      <w:tr>
        <w:trPr>
          <w:trHeight w:val="30" w:hRule="atLeast"/>
        </w:trPr>
        <w:tc>
          <w:tcPr>
            <w:tcW w:w="7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7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Калгансыр</w:t>
            </w:r>
          </w:p>
        </w:tc>
        <w:tc>
          <w:tcPr>
            <w:tcW w:w="2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16620</w:t>
            </w:r>
          </w:p>
        </w:tc>
        <w:tc>
          <w:tcPr>
            <w:tcW w:w="2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12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2650</w:t>
            </w:r>
          </w:p>
        </w:tc>
        <w:tc>
          <w:tcPr>
            <w:tcW w:w="21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722</w:t>
            </w:r>
          </w:p>
        </w:tc>
      </w:tr>
      <w:tr>
        <w:trPr>
          <w:trHeight w:val="30" w:hRule="atLeast"/>
        </w:trPr>
        <w:tc>
          <w:tcPr>
            <w:tcW w:w="7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7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Майда Бозай</w:t>
            </w:r>
          </w:p>
        </w:tc>
        <w:tc>
          <w:tcPr>
            <w:tcW w:w="2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17980</w:t>
            </w:r>
          </w:p>
        </w:tc>
        <w:tc>
          <w:tcPr>
            <w:tcW w:w="2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12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830</w:t>
            </w:r>
          </w:p>
        </w:tc>
        <w:tc>
          <w:tcPr>
            <w:tcW w:w="21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478</w:t>
            </w:r>
          </w:p>
        </w:tc>
      </w:tr>
      <w:tr>
        <w:trPr>
          <w:trHeight w:val="30" w:hRule="atLeast"/>
        </w:trPr>
        <w:tc>
          <w:tcPr>
            <w:tcW w:w="7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Всего </w:t>
            </w:r>
          </w:p>
        </w:tc>
        <w:tc>
          <w:tcPr>
            <w:tcW w:w="2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85 591</w:t>
            </w:r>
          </w:p>
        </w:tc>
        <w:tc>
          <w:tcPr>
            <w:tcW w:w="2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1484</w:t>
            </w:r>
          </w:p>
        </w:tc>
        <w:tc>
          <w:tcPr>
            <w:tcW w:w="12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14840</w:t>
            </w:r>
          </w:p>
        </w:tc>
        <w:tc>
          <w:tcPr>
            <w:tcW w:w="21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558"/>
        <w:gridCol w:w="1795"/>
        <w:gridCol w:w="1795"/>
        <w:gridCol w:w="866"/>
        <w:gridCol w:w="2103"/>
        <w:gridCol w:w="2103"/>
        <w:gridCol w:w="3080"/>
      </w:tblGrid>
      <w:tr>
        <w:trPr>
          <w:trHeight w:val="30" w:hRule="atLeast"/>
        </w:trPr>
        <w:tc>
          <w:tcPr>
            <w:tcW w:w="5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Мелкорогатый скот</w:t>
            </w:r>
          </w:p>
        </w:tc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необходимых пастбищ, гектар</w:t>
            </w:r>
          </w:p>
        </w:tc>
        <w:tc>
          <w:tcPr>
            <w:tcW w:w="30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Разница между общей пастбищей и необходимой пастбищ в населенных пунктах, (-,+)</w:t>
            </w:r>
          </w:p>
        </w:tc>
      </w:tr>
      <w:tr>
        <w:trPr>
          <w:trHeight w:val="30" w:hRule="atLeast"/>
        </w:trPr>
        <w:tc>
          <w:tcPr>
            <w:tcW w:w="5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5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6080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14997</w:t>
            </w:r>
          </w:p>
        </w:tc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29994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41624</w:t>
            </w:r>
          </w:p>
        </w:tc>
        <w:tc>
          <w:tcPr>
            <w:tcW w:w="30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-24266</w:t>
            </w:r>
          </w:p>
        </w:tc>
      </w:tr>
      <w:tr>
        <w:trPr>
          <w:trHeight w:val="30" w:hRule="atLeast"/>
        </w:trPr>
        <w:tc>
          <w:tcPr>
            <w:tcW w:w="5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2248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14149</w:t>
            </w:r>
          </w:p>
        </w:tc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28298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33526</w:t>
            </w:r>
          </w:p>
        </w:tc>
        <w:tc>
          <w:tcPr>
            <w:tcW w:w="30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-17143</w:t>
            </w:r>
          </w:p>
        </w:tc>
      </w:tr>
      <w:tr>
        <w:trPr>
          <w:trHeight w:val="30" w:hRule="atLeast"/>
        </w:trPr>
        <w:tc>
          <w:tcPr>
            <w:tcW w:w="5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7752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19015</w:t>
            </w:r>
          </w:p>
        </w:tc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38030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48612</w:t>
            </w:r>
          </w:p>
        </w:tc>
        <w:tc>
          <w:tcPr>
            <w:tcW w:w="30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-31362</w:t>
            </w:r>
          </w:p>
        </w:tc>
      </w:tr>
      <w:tr>
        <w:trPr>
          <w:trHeight w:val="30" w:hRule="atLeast"/>
        </w:trPr>
        <w:tc>
          <w:tcPr>
            <w:tcW w:w="5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5776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11700</w:t>
            </w:r>
          </w:p>
        </w:tc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23400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31826</w:t>
            </w:r>
          </w:p>
        </w:tc>
        <w:tc>
          <w:tcPr>
            <w:tcW w:w="30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-15206</w:t>
            </w:r>
          </w:p>
        </w:tc>
      </w:tr>
      <w:tr>
        <w:trPr>
          <w:trHeight w:val="30" w:hRule="atLeast"/>
        </w:trPr>
        <w:tc>
          <w:tcPr>
            <w:tcW w:w="5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3824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11173</w:t>
            </w:r>
          </w:p>
        </w:tc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22346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27000</w:t>
            </w:r>
          </w:p>
        </w:tc>
        <w:tc>
          <w:tcPr>
            <w:tcW w:w="30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-9020</w:t>
            </w:r>
          </w:p>
        </w:tc>
      </w:tr>
      <w:tr>
        <w:trPr>
          <w:trHeight w:val="30" w:hRule="atLeast"/>
        </w:trPr>
        <w:tc>
          <w:tcPr>
            <w:tcW w:w="5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25680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71034</w:t>
            </w:r>
          </w:p>
        </w:tc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142068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182588</w:t>
            </w:r>
          </w:p>
        </w:tc>
        <w:tc>
          <w:tcPr>
            <w:tcW w:w="30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-96997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416800" cy="946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7416800" cy="946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416800" cy="9220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7416800" cy="922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594600" cy="9144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75946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543800" cy="9359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935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467600" cy="9512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7467600" cy="951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9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Жемистинский сельский округ.</w:t>
      </w:r>
    </w:p>
    <w:bookmarkEnd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Центр-село Жемисти.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Населенные пункты- Жемисти, Тын.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населения-4950 человек.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Общая площадь округа-1450 гектар.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сельскохозяйственные земли-814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общие пахотные земли-595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орошаемые земли-595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многолетние насаждения-216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пастбищные земли -3 гектар.</w:t>
      </w:r>
    </w:p>
    <w:bookmarkStart w:name="z90" w:id="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о количестве поголовья скота сельскохозяйственных животных по населенным пунктам:</w:t>
      </w:r>
    </w:p>
    <w:bookmarkEnd w:id="8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307"/>
        <w:gridCol w:w="944"/>
        <w:gridCol w:w="1063"/>
        <w:gridCol w:w="2029"/>
        <w:gridCol w:w="3478"/>
        <w:gridCol w:w="3479"/>
      </w:tblGrid>
      <w:tr>
        <w:trPr>
          <w:trHeight w:val="30" w:hRule="atLeast"/>
        </w:trPr>
        <w:tc>
          <w:tcPr>
            <w:tcW w:w="1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9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1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</w:t>
            </w:r>
          </w:p>
        </w:tc>
        <w:tc>
          <w:tcPr>
            <w:tcW w:w="20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Лощадь</w:t>
            </w:r>
          </w:p>
        </w:tc>
        <w:tc>
          <w:tcPr>
            <w:tcW w:w="34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Крупнорогатый скот</w:t>
            </w:r>
          </w:p>
        </w:tc>
        <w:tc>
          <w:tcPr>
            <w:tcW w:w="34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Мелкорогатый скот</w:t>
            </w:r>
          </w:p>
        </w:tc>
      </w:tr>
      <w:tr>
        <w:trPr>
          <w:trHeight w:val="30" w:hRule="atLeast"/>
        </w:trPr>
        <w:tc>
          <w:tcPr>
            <w:tcW w:w="1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Жемисти</w:t>
            </w:r>
          </w:p>
        </w:tc>
        <w:tc>
          <w:tcPr>
            <w:tcW w:w="1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34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663</w:t>
            </w:r>
          </w:p>
        </w:tc>
        <w:tc>
          <w:tcPr>
            <w:tcW w:w="34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811</w:t>
            </w:r>
          </w:p>
        </w:tc>
      </w:tr>
      <w:tr>
        <w:trPr>
          <w:trHeight w:val="30" w:hRule="atLeast"/>
        </w:trPr>
        <w:tc>
          <w:tcPr>
            <w:tcW w:w="1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Тын</w:t>
            </w:r>
          </w:p>
        </w:tc>
        <w:tc>
          <w:tcPr>
            <w:tcW w:w="1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34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437</w:t>
            </w:r>
          </w:p>
        </w:tc>
        <w:tc>
          <w:tcPr>
            <w:tcW w:w="34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</w:t>
            </w:r>
          </w:p>
        </w:tc>
      </w:tr>
      <w:tr>
        <w:trPr>
          <w:trHeight w:val="30" w:hRule="atLeast"/>
        </w:trPr>
        <w:tc>
          <w:tcPr>
            <w:tcW w:w="1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1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34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  <w:tc>
          <w:tcPr>
            <w:tcW w:w="34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1" w:id="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о ветеринарно-санитарных учреждениях:</w:t>
      </w:r>
    </w:p>
    <w:bookmarkEnd w:id="8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2115"/>
        <w:gridCol w:w="1527"/>
        <w:gridCol w:w="2116"/>
        <w:gridCol w:w="2704"/>
        <w:gridCol w:w="2116"/>
        <w:gridCol w:w="1722"/>
      </w:tblGrid>
      <w:tr>
        <w:trPr>
          <w:trHeight w:val="30" w:hRule="atLeast"/>
        </w:trPr>
        <w:tc>
          <w:tcPr>
            <w:tcW w:w="21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5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2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Ветеринарные стации</w:t>
            </w:r>
          </w:p>
        </w:tc>
        <w:tc>
          <w:tcPr>
            <w:tcW w:w="27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Купка мелко рогатого скота</w:t>
            </w:r>
          </w:p>
        </w:tc>
        <w:tc>
          <w:tcPr>
            <w:tcW w:w="2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 искусственного осеменения</w:t>
            </w:r>
          </w:p>
        </w:tc>
        <w:tc>
          <w:tcPr>
            <w:tcW w:w="17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Биотермические котловины</w:t>
            </w:r>
          </w:p>
        </w:tc>
      </w:tr>
      <w:tr>
        <w:trPr>
          <w:trHeight w:val="30" w:hRule="atLeast"/>
        </w:trPr>
        <w:tc>
          <w:tcPr>
            <w:tcW w:w="21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Жемисти</w:t>
            </w:r>
          </w:p>
        </w:tc>
        <w:tc>
          <w:tcPr>
            <w:tcW w:w="2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7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1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Тын</w:t>
            </w:r>
          </w:p>
        </w:tc>
        <w:tc>
          <w:tcPr>
            <w:tcW w:w="2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7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1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2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7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2" w:id="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График календаря использования пастбищ для распределения сельскохозяйственных животных и сезонных маршрутов распространения. Продолжительность пастбищного периода следующая:</w:t>
      </w:r>
    </w:p>
    <w:bookmarkEnd w:id="8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976"/>
        <w:gridCol w:w="5272"/>
        <w:gridCol w:w="4174"/>
        <w:gridCol w:w="878"/>
      </w:tblGrid>
      <w:tr>
        <w:trPr>
          <w:trHeight w:val="30" w:hRule="atLeast"/>
        </w:trPr>
        <w:tc>
          <w:tcPr>
            <w:tcW w:w="19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5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выпуска, срок перегона скота в пастбищах зоне</w:t>
            </w:r>
          </w:p>
        </w:tc>
        <w:tc>
          <w:tcPr>
            <w:tcW w:w="41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возврата скота в пастбищах зоне выпуска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19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5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 - май</w:t>
            </w:r>
          </w:p>
        </w:tc>
        <w:tc>
          <w:tcPr>
            <w:tcW w:w="41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Август - сентябрь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3" w:id="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График потребности в пастбище скота сельскохозяйственных животных:</w:t>
      </w:r>
    </w:p>
    <w:bookmarkEnd w:id="9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003"/>
        <w:gridCol w:w="1003"/>
        <w:gridCol w:w="2397"/>
        <w:gridCol w:w="1556"/>
        <w:gridCol w:w="1557"/>
        <w:gridCol w:w="2115"/>
        <w:gridCol w:w="2669"/>
      </w:tblGrid>
      <w:tr>
        <w:trPr>
          <w:trHeight w:val="30" w:hRule="atLeast"/>
        </w:trPr>
        <w:tc>
          <w:tcPr>
            <w:tcW w:w="100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00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239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пастбищ в населенных пунктах, гектар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Поголовья скота и требуемая площадь пастбищных земель, гектар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Лощадь</w:t>
            </w:r>
          </w:p>
        </w:tc>
        <w:tc>
          <w:tcPr>
            <w:tcW w:w="15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21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26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Крупнорогатый скот</w:t>
            </w:r>
          </w:p>
        </w:tc>
      </w:tr>
      <w:tr>
        <w:trPr>
          <w:trHeight w:val="30" w:hRule="atLeast"/>
        </w:trPr>
        <w:tc>
          <w:tcPr>
            <w:tcW w:w="10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3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1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6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0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Жемисти</w:t>
            </w:r>
          </w:p>
        </w:tc>
        <w:tc>
          <w:tcPr>
            <w:tcW w:w="23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5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5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1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6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10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Тын</w:t>
            </w:r>
          </w:p>
        </w:tc>
        <w:tc>
          <w:tcPr>
            <w:tcW w:w="23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5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1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26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</w:t>
            </w:r>
          </w:p>
        </w:tc>
      </w:tr>
      <w:tr>
        <w:trPr>
          <w:trHeight w:val="30" w:hRule="atLeast"/>
        </w:trPr>
        <w:tc>
          <w:tcPr>
            <w:tcW w:w="10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Всего </w:t>
            </w:r>
          </w:p>
        </w:tc>
        <w:tc>
          <w:tcPr>
            <w:tcW w:w="23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15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1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  <w:tc>
          <w:tcPr>
            <w:tcW w:w="26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38"/>
        <w:gridCol w:w="1698"/>
        <w:gridCol w:w="1698"/>
        <w:gridCol w:w="991"/>
        <w:gridCol w:w="1698"/>
        <w:gridCol w:w="2054"/>
        <w:gridCol w:w="3523"/>
      </w:tblGrid>
      <w:tr>
        <w:trPr>
          <w:trHeight w:val="30" w:hRule="atLeast"/>
        </w:trPr>
        <w:tc>
          <w:tcPr>
            <w:tcW w:w="6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16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16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Мелкорогатый скот</w:t>
            </w:r>
          </w:p>
        </w:tc>
        <w:tc>
          <w:tcPr>
            <w:tcW w:w="9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16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20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необходимых пастбищ, гектар</w:t>
            </w:r>
          </w:p>
        </w:tc>
        <w:tc>
          <w:tcPr>
            <w:tcW w:w="35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Разница между общей пастбищей и необходимой пастбищ в населенных пунктах, (-,+)</w:t>
            </w:r>
          </w:p>
        </w:tc>
      </w:tr>
      <w:tr>
        <w:trPr>
          <w:trHeight w:val="30" w:hRule="atLeast"/>
        </w:trPr>
        <w:tc>
          <w:tcPr>
            <w:tcW w:w="6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6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6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6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5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6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6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4800</w:t>
            </w:r>
          </w:p>
        </w:tc>
        <w:tc>
          <w:tcPr>
            <w:tcW w:w="16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790</w:t>
            </w:r>
          </w:p>
        </w:tc>
        <w:tc>
          <w:tcPr>
            <w:tcW w:w="9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6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1580</w:t>
            </w:r>
          </w:p>
        </w:tc>
        <w:tc>
          <w:tcPr>
            <w:tcW w:w="20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6680</w:t>
            </w:r>
          </w:p>
        </w:tc>
        <w:tc>
          <w:tcPr>
            <w:tcW w:w="35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-6680</w:t>
            </w:r>
          </w:p>
        </w:tc>
      </w:tr>
      <w:tr>
        <w:trPr>
          <w:trHeight w:val="30" w:hRule="atLeast"/>
        </w:trPr>
        <w:tc>
          <w:tcPr>
            <w:tcW w:w="6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6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3728</w:t>
            </w:r>
          </w:p>
        </w:tc>
        <w:tc>
          <w:tcPr>
            <w:tcW w:w="16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468</w:t>
            </w:r>
          </w:p>
        </w:tc>
        <w:tc>
          <w:tcPr>
            <w:tcW w:w="9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6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936</w:t>
            </w:r>
          </w:p>
        </w:tc>
        <w:tc>
          <w:tcPr>
            <w:tcW w:w="20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5064</w:t>
            </w:r>
          </w:p>
        </w:tc>
        <w:tc>
          <w:tcPr>
            <w:tcW w:w="35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-5061</w:t>
            </w:r>
          </w:p>
        </w:tc>
      </w:tr>
      <w:tr>
        <w:trPr>
          <w:trHeight w:val="30" w:hRule="atLeast"/>
        </w:trPr>
        <w:tc>
          <w:tcPr>
            <w:tcW w:w="6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6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8528</w:t>
            </w:r>
          </w:p>
        </w:tc>
        <w:tc>
          <w:tcPr>
            <w:tcW w:w="16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1258</w:t>
            </w:r>
          </w:p>
        </w:tc>
        <w:tc>
          <w:tcPr>
            <w:tcW w:w="9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6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2516</w:t>
            </w:r>
          </w:p>
        </w:tc>
        <w:tc>
          <w:tcPr>
            <w:tcW w:w="20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11744</w:t>
            </w:r>
          </w:p>
        </w:tc>
        <w:tc>
          <w:tcPr>
            <w:tcW w:w="35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-11741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9474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47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734300" cy="10617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7734300" cy="1061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683500" cy="10096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7683500" cy="1009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493000" cy="10007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7493000" cy="1000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480300" cy="10007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7480300" cy="1000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4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Сельский округ Жылга.</w:t>
      </w:r>
    </w:p>
    <w:bookmarkEnd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Центр- село Жылга.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Населенные пункты- Жылга, Нур ауыл, №49 разъезд, Шенгелды, Шайхана, Каракалпак, Шымырбай, Кызыласу.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населения-9605 человек.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Общая площадь округа-128837 гектар.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сельскохозяйственные земли-111862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общие пахотные земли-16180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пастбищные земли-102 810 гектар.</w:t>
      </w:r>
    </w:p>
    <w:bookmarkStart w:name="z95" w:id="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о количестве поголовья скота сельскохозяйственных животных по населенным пунктам:</w:t>
      </w:r>
    </w:p>
    <w:bookmarkEnd w:id="9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041"/>
        <w:gridCol w:w="1905"/>
        <w:gridCol w:w="1041"/>
        <w:gridCol w:w="2194"/>
        <w:gridCol w:w="2769"/>
        <w:gridCol w:w="3350"/>
      </w:tblGrid>
      <w:tr>
        <w:trPr>
          <w:trHeight w:val="30" w:hRule="atLeast"/>
        </w:trPr>
        <w:tc>
          <w:tcPr>
            <w:tcW w:w="10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9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10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</w:t>
            </w:r>
          </w:p>
        </w:tc>
        <w:tc>
          <w:tcPr>
            <w:tcW w:w="21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Лощадь</w:t>
            </w:r>
          </w:p>
        </w:tc>
        <w:tc>
          <w:tcPr>
            <w:tcW w:w="2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Крупнорогатый скот</w:t>
            </w:r>
          </w:p>
        </w:tc>
        <w:tc>
          <w:tcPr>
            <w:tcW w:w="33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Мелкорогатый скот</w:t>
            </w:r>
          </w:p>
        </w:tc>
      </w:tr>
      <w:tr>
        <w:trPr>
          <w:trHeight w:val="30" w:hRule="atLeast"/>
        </w:trPr>
        <w:tc>
          <w:tcPr>
            <w:tcW w:w="10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9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Жылга</w:t>
            </w:r>
          </w:p>
        </w:tc>
        <w:tc>
          <w:tcPr>
            <w:tcW w:w="10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1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2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3091</w:t>
            </w:r>
          </w:p>
        </w:tc>
        <w:tc>
          <w:tcPr>
            <w:tcW w:w="33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21154</w:t>
            </w:r>
          </w:p>
        </w:tc>
      </w:tr>
      <w:tr>
        <w:trPr>
          <w:trHeight w:val="30" w:hRule="atLeast"/>
        </w:trPr>
        <w:tc>
          <w:tcPr>
            <w:tcW w:w="10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9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 ауыл</w:t>
            </w:r>
          </w:p>
        </w:tc>
        <w:tc>
          <w:tcPr>
            <w:tcW w:w="10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</w:t>
            </w:r>
          </w:p>
        </w:tc>
        <w:tc>
          <w:tcPr>
            <w:tcW w:w="33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2850</w:t>
            </w:r>
          </w:p>
        </w:tc>
      </w:tr>
      <w:tr>
        <w:trPr>
          <w:trHeight w:val="30" w:hRule="atLeast"/>
        </w:trPr>
        <w:tc>
          <w:tcPr>
            <w:tcW w:w="10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9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№49 разъезд</w:t>
            </w:r>
          </w:p>
        </w:tc>
        <w:tc>
          <w:tcPr>
            <w:tcW w:w="10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33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2360</w:t>
            </w:r>
          </w:p>
        </w:tc>
      </w:tr>
      <w:tr>
        <w:trPr>
          <w:trHeight w:val="30" w:hRule="atLeast"/>
        </w:trPr>
        <w:tc>
          <w:tcPr>
            <w:tcW w:w="10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9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Шенгелды</w:t>
            </w:r>
          </w:p>
        </w:tc>
        <w:tc>
          <w:tcPr>
            <w:tcW w:w="10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</w:t>
            </w:r>
          </w:p>
        </w:tc>
        <w:tc>
          <w:tcPr>
            <w:tcW w:w="2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712</w:t>
            </w:r>
          </w:p>
        </w:tc>
        <w:tc>
          <w:tcPr>
            <w:tcW w:w="33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12918</w:t>
            </w:r>
          </w:p>
        </w:tc>
      </w:tr>
      <w:tr>
        <w:trPr>
          <w:trHeight w:val="30" w:hRule="atLeast"/>
        </w:trPr>
        <w:tc>
          <w:tcPr>
            <w:tcW w:w="10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9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Шайхана</w:t>
            </w:r>
          </w:p>
        </w:tc>
        <w:tc>
          <w:tcPr>
            <w:tcW w:w="10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2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668</w:t>
            </w:r>
          </w:p>
        </w:tc>
        <w:tc>
          <w:tcPr>
            <w:tcW w:w="33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4407</w:t>
            </w:r>
          </w:p>
        </w:tc>
      </w:tr>
      <w:tr>
        <w:trPr>
          <w:trHeight w:val="30" w:hRule="atLeast"/>
        </w:trPr>
        <w:tc>
          <w:tcPr>
            <w:tcW w:w="10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9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Каракалпак</w:t>
            </w:r>
          </w:p>
        </w:tc>
        <w:tc>
          <w:tcPr>
            <w:tcW w:w="10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1526</w:t>
            </w:r>
          </w:p>
        </w:tc>
        <w:tc>
          <w:tcPr>
            <w:tcW w:w="33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19295</w:t>
            </w:r>
          </w:p>
        </w:tc>
      </w:tr>
      <w:tr>
        <w:trPr>
          <w:trHeight w:val="30" w:hRule="atLeast"/>
        </w:trPr>
        <w:tc>
          <w:tcPr>
            <w:tcW w:w="10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9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Шымырбай</w:t>
            </w:r>
          </w:p>
        </w:tc>
        <w:tc>
          <w:tcPr>
            <w:tcW w:w="10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2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</w:t>
            </w:r>
          </w:p>
        </w:tc>
        <w:tc>
          <w:tcPr>
            <w:tcW w:w="33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13305</w:t>
            </w:r>
          </w:p>
        </w:tc>
      </w:tr>
      <w:tr>
        <w:trPr>
          <w:trHeight w:val="30" w:hRule="atLeast"/>
        </w:trPr>
        <w:tc>
          <w:tcPr>
            <w:tcW w:w="10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9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Кызыласу</w:t>
            </w:r>
          </w:p>
        </w:tc>
        <w:tc>
          <w:tcPr>
            <w:tcW w:w="10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1364</w:t>
            </w:r>
          </w:p>
        </w:tc>
        <w:tc>
          <w:tcPr>
            <w:tcW w:w="33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16680</w:t>
            </w:r>
          </w:p>
        </w:tc>
      </w:tr>
      <w:tr>
        <w:trPr>
          <w:trHeight w:val="30" w:hRule="atLeast"/>
        </w:trPr>
        <w:tc>
          <w:tcPr>
            <w:tcW w:w="10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9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10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1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946</w:t>
            </w:r>
          </w:p>
        </w:tc>
        <w:tc>
          <w:tcPr>
            <w:tcW w:w="2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8174</w:t>
            </w:r>
          </w:p>
        </w:tc>
        <w:tc>
          <w:tcPr>
            <w:tcW w:w="33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92969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6" w:id="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о ветеринарно-санитарных учреждениях:</w:t>
      </w:r>
    </w:p>
    <w:bookmarkEnd w:id="9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800"/>
        <w:gridCol w:w="3295"/>
        <w:gridCol w:w="1801"/>
        <w:gridCol w:w="1801"/>
        <w:gridCol w:w="1801"/>
        <w:gridCol w:w="1802"/>
      </w:tblGrid>
      <w:tr>
        <w:trPr>
          <w:trHeight w:val="30" w:hRule="atLeast"/>
        </w:trPr>
        <w:tc>
          <w:tcPr>
            <w:tcW w:w="18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2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18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Ветеринарные стации</w:t>
            </w:r>
          </w:p>
        </w:tc>
        <w:tc>
          <w:tcPr>
            <w:tcW w:w="18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Купка мелкорогатого скота</w:t>
            </w:r>
          </w:p>
        </w:tc>
        <w:tc>
          <w:tcPr>
            <w:tcW w:w="18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 искусственного осеменения</w:t>
            </w:r>
          </w:p>
        </w:tc>
        <w:tc>
          <w:tcPr>
            <w:tcW w:w="18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Биотермические котлованы</w:t>
            </w:r>
          </w:p>
        </w:tc>
      </w:tr>
      <w:tr>
        <w:trPr>
          <w:trHeight w:val="30" w:hRule="atLeast"/>
        </w:trPr>
        <w:tc>
          <w:tcPr>
            <w:tcW w:w="18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2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Жылга</w:t>
            </w:r>
          </w:p>
        </w:tc>
        <w:tc>
          <w:tcPr>
            <w:tcW w:w="18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8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8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8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8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2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 ауыл</w:t>
            </w:r>
          </w:p>
        </w:tc>
        <w:tc>
          <w:tcPr>
            <w:tcW w:w="18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8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8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2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№49 разъезд</w:t>
            </w:r>
          </w:p>
        </w:tc>
        <w:tc>
          <w:tcPr>
            <w:tcW w:w="18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8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2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Шенгелды</w:t>
            </w:r>
          </w:p>
        </w:tc>
        <w:tc>
          <w:tcPr>
            <w:tcW w:w="18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8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8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2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Шайхана</w:t>
            </w:r>
          </w:p>
        </w:tc>
        <w:tc>
          <w:tcPr>
            <w:tcW w:w="18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8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8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2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Каракалпак</w:t>
            </w:r>
          </w:p>
        </w:tc>
        <w:tc>
          <w:tcPr>
            <w:tcW w:w="18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8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2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Шымырбай</w:t>
            </w:r>
          </w:p>
        </w:tc>
        <w:tc>
          <w:tcPr>
            <w:tcW w:w="18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8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8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2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Кызыласу</w:t>
            </w:r>
          </w:p>
        </w:tc>
        <w:tc>
          <w:tcPr>
            <w:tcW w:w="18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8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8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2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18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8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8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7" w:id="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График календаря использования пастбищ для распределения сельскохозяйственных животных и сезонных маршрутов распространения. Продолжительность пастбищного периода следующая:</w:t>
      </w:r>
    </w:p>
    <w:bookmarkEnd w:id="9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976"/>
        <w:gridCol w:w="5272"/>
        <w:gridCol w:w="4174"/>
        <w:gridCol w:w="878"/>
      </w:tblGrid>
      <w:tr>
        <w:trPr>
          <w:trHeight w:val="30" w:hRule="atLeast"/>
        </w:trPr>
        <w:tc>
          <w:tcPr>
            <w:tcW w:w="19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5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выпуска, срок перегона скота в пастбищах зоне</w:t>
            </w:r>
          </w:p>
        </w:tc>
        <w:tc>
          <w:tcPr>
            <w:tcW w:w="41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возврата скота в пастбищах зоне выпуска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Примечение</w:t>
            </w:r>
          </w:p>
        </w:tc>
      </w:tr>
      <w:tr>
        <w:trPr>
          <w:trHeight w:val="30" w:hRule="atLeast"/>
        </w:trPr>
        <w:tc>
          <w:tcPr>
            <w:tcW w:w="19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5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 - май</w:t>
            </w:r>
          </w:p>
        </w:tc>
        <w:tc>
          <w:tcPr>
            <w:tcW w:w="41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Август - сентябрь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8" w:id="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График потребности в пастбище скота сельскохозяйственных животных:</w:t>
      </w:r>
    </w:p>
    <w:bookmarkEnd w:id="9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742"/>
        <w:gridCol w:w="1357"/>
        <w:gridCol w:w="2795"/>
        <w:gridCol w:w="742"/>
        <w:gridCol w:w="1564"/>
        <w:gridCol w:w="1151"/>
        <w:gridCol w:w="1974"/>
        <w:gridCol w:w="1975"/>
      </w:tblGrid>
      <w:tr>
        <w:trPr>
          <w:trHeight w:val="30" w:hRule="atLeast"/>
        </w:trPr>
        <w:tc>
          <w:tcPr>
            <w:tcW w:w="74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3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279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пастбищ в населенных пунктах, гектер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Поголовья скота и требуемая площадь пастбищных земель, гектар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</w:t>
            </w:r>
          </w:p>
        </w:tc>
        <w:tc>
          <w:tcPr>
            <w:tcW w:w="15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Лощадь</w:t>
            </w:r>
          </w:p>
        </w:tc>
        <w:tc>
          <w:tcPr>
            <w:tcW w:w="11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19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19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Крупнорогатый скот</w:t>
            </w:r>
          </w:p>
        </w:tc>
      </w:tr>
      <w:tr>
        <w:trPr>
          <w:trHeight w:val="30" w:hRule="atLeast"/>
        </w:trPr>
        <w:tc>
          <w:tcPr>
            <w:tcW w:w="7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7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9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9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7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Жылга</w:t>
            </w:r>
          </w:p>
        </w:tc>
        <w:tc>
          <w:tcPr>
            <w:tcW w:w="2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26000</w:t>
            </w:r>
          </w:p>
        </w:tc>
        <w:tc>
          <w:tcPr>
            <w:tcW w:w="7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  <w:tc>
          <w:tcPr>
            <w:tcW w:w="11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9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2440</w:t>
            </w:r>
          </w:p>
        </w:tc>
        <w:tc>
          <w:tcPr>
            <w:tcW w:w="19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3043</w:t>
            </w:r>
          </w:p>
        </w:tc>
      </w:tr>
      <w:tr>
        <w:trPr>
          <w:trHeight w:val="30" w:hRule="atLeast"/>
        </w:trPr>
        <w:tc>
          <w:tcPr>
            <w:tcW w:w="7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 ауыл</w:t>
            </w:r>
          </w:p>
        </w:tc>
        <w:tc>
          <w:tcPr>
            <w:tcW w:w="2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8500</w:t>
            </w:r>
          </w:p>
        </w:tc>
        <w:tc>
          <w:tcPr>
            <w:tcW w:w="7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5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9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9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</w:t>
            </w:r>
          </w:p>
        </w:tc>
      </w:tr>
      <w:tr>
        <w:trPr>
          <w:trHeight w:val="30" w:hRule="atLeast"/>
        </w:trPr>
        <w:tc>
          <w:tcPr>
            <w:tcW w:w="7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№49 разъезд</w:t>
            </w:r>
          </w:p>
        </w:tc>
        <w:tc>
          <w:tcPr>
            <w:tcW w:w="2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  <w:tc>
          <w:tcPr>
            <w:tcW w:w="7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5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1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9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9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</w:tr>
      <w:tr>
        <w:trPr>
          <w:trHeight w:val="30" w:hRule="atLeast"/>
        </w:trPr>
        <w:tc>
          <w:tcPr>
            <w:tcW w:w="7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Шенгелды</w:t>
            </w:r>
          </w:p>
        </w:tc>
        <w:tc>
          <w:tcPr>
            <w:tcW w:w="2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8200</w:t>
            </w:r>
          </w:p>
        </w:tc>
        <w:tc>
          <w:tcPr>
            <w:tcW w:w="7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5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</w:t>
            </w:r>
          </w:p>
        </w:tc>
        <w:tc>
          <w:tcPr>
            <w:tcW w:w="11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9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1870</w:t>
            </w:r>
          </w:p>
        </w:tc>
        <w:tc>
          <w:tcPr>
            <w:tcW w:w="19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678</w:t>
            </w:r>
          </w:p>
        </w:tc>
      </w:tr>
      <w:tr>
        <w:trPr>
          <w:trHeight w:val="30" w:hRule="atLeast"/>
        </w:trPr>
        <w:tc>
          <w:tcPr>
            <w:tcW w:w="7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Шайхана</w:t>
            </w:r>
          </w:p>
        </w:tc>
        <w:tc>
          <w:tcPr>
            <w:tcW w:w="2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6100</w:t>
            </w:r>
          </w:p>
        </w:tc>
        <w:tc>
          <w:tcPr>
            <w:tcW w:w="7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5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11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9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</w:t>
            </w:r>
          </w:p>
        </w:tc>
        <w:tc>
          <w:tcPr>
            <w:tcW w:w="19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632</w:t>
            </w:r>
          </w:p>
        </w:tc>
      </w:tr>
      <w:tr>
        <w:trPr>
          <w:trHeight w:val="30" w:hRule="atLeast"/>
        </w:trPr>
        <w:tc>
          <w:tcPr>
            <w:tcW w:w="7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Каракалпак</w:t>
            </w:r>
          </w:p>
        </w:tc>
        <w:tc>
          <w:tcPr>
            <w:tcW w:w="2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6600</w:t>
            </w:r>
          </w:p>
        </w:tc>
        <w:tc>
          <w:tcPr>
            <w:tcW w:w="7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5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1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9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  <w:tc>
          <w:tcPr>
            <w:tcW w:w="19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1503</w:t>
            </w:r>
          </w:p>
        </w:tc>
      </w:tr>
      <w:tr>
        <w:trPr>
          <w:trHeight w:val="30" w:hRule="atLeast"/>
        </w:trPr>
        <w:tc>
          <w:tcPr>
            <w:tcW w:w="7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Шымырбай</w:t>
            </w:r>
          </w:p>
        </w:tc>
        <w:tc>
          <w:tcPr>
            <w:tcW w:w="2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30000</w:t>
            </w:r>
          </w:p>
        </w:tc>
        <w:tc>
          <w:tcPr>
            <w:tcW w:w="7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5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1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9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2450</w:t>
            </w:r>
          </w:p>
        </w:tc>
        <w:tc>
          <w:tcPr>
            <w:tcW w:w="19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</w:t>
            </w:r>
          </w:p>
        </w:tc>
      </w:tr>
      <w:tr>
        <w:trPr>
          <w:trHeight w:val="30" w:hRule="atLeast"/>
        </w:trPr>
        <w:tc>
          <w:tcPr>
            <w:tcW w:w="7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Кызыласу</w:t>
            </w:r>
          </w:p>
        </w:tc>
        <w:tc>
          <w:tcPr>
            <w:tcW w:w="2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11410</w:t>
            </w:r>
          </w:p>
        </w:tc>
        <w:tc>
          <w:tcPr>
            <w:tcW w:w="7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5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11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9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</w:t>
            </w:r>
          </w:p>
        </w:tc>
        <w:tc>
          <w:tcPr>
            <w:tcW w:w="19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1291</w:t>
            </w:r>
          </w:p>
        </w:tc>
      </w:tr>
      <w:tr>
        <w:trPr>
          <w:trHeight w:val="30" w:hRule="atLeast"/>
        </w:trPr>
        <w:tc>
          <w:tcPr>
            <w:tcW w:w="7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2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102810</w:t>
            </w:r>
          </w:p>
        </w:tc>
        <w:tc>
          <w:tcPr>
            <w:tcW w:w="7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905</w:t>
            </w:r>
          </w:p>
        </w:tc>
        <w:tc>
          <w:tcPr>
            <w:tcW w:w="11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9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9050</w:t>
            </w:r>
          </w:p>
        </w:tc>
        <w:tc>
          <w:tcPr>
            <w:tcW w:w="19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7874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558"/>
        <w:gridCol w:w="1795"/>
        <w:gridCol w:w="1795"/>
        <w:gridCol w:w="866"/>
        <w:gridCol w:w="2103"/>
        <w:gridCol w:w="2103"/>
        <w:gridCol w:w="3080"/>
      </w:tblGrid>
      <w:tr>
        <w:trPr>
          <w:trHeight w:val="30" w:hRule="atLeast"/>
        </w:trPr>
        <w:tc>
          <w:tcPr>
            <w:tcW w:w="5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Мелкорогатый скот</w:t>
            </w:r>
          </w:p>
        </w:tc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необходимых пастбищ, гектар</w:t>
            </w:r>
          </w:p>
        </w:tc>
        <w:tc>
          <w:tcPr>
            <w:tcW w:w="30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Разница между общей пастбищей и необходимой пастбищ в населенных пунктах, (-,+)</w:t>
            </w:r>
          </w:p>
        </w:tc>
      </w:tr>
      <w:tr>
        <w:trPr>
          <w:trHeight w:val="30" w:hRule="atLeast"/>
        </w:trPr>
        <w:tc>
          <w:tcPr>
            <w:tcW w:w="5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5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24344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20964</w:t>
            </w:r>
          </w:p>
        </w:tc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41928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68712</w:t>
            </w:r>
          </w:p>
        </w:tc>
        <w:tc>
          <w:tcPr>
            <w:tcW w:w="30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-42712</w:t>
            </w:r>
          </w:p>
        </w:tc>
      </w:tr>
      <w:tr>
        <w:trPr>
          <w:trHeight w:val="30" w:hRule="atLeast"/>
        </w:trPr>
        <w:tc>
          <w:tcPr>
            <w:tcW w:w="5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1968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2700</w:t>
            </w:r>
          </w:p>
        </w:tc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5400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7468</w:t>
            </w:r>
          </w:p>
        </w:tc>
        <w:tc>
          <w:tcPr>
            <w:tcW w:w="30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1032</w:t>
            </w:r>
          </w:p>
        </w:tc>
      </w:tr>
      <w:tr>
        <w:trPr>
          <w:trHeight w:val="30" w:hRule="atLeast"/>
        </w:trPr>
        <w:tc>
          <w:tcPr>
            <w:tcW w:w="5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2260</w:t>
            </w:r>
          </w:p>
        </w:tc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4520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4958</w:t>
            </w:r>
          </w:p>
        </w:tc>
        <w:tc>
          <w:tcPr>
            <w:tcW w:w="30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1042</w:t>
            </w:r>
          </w:p>
        </w:tc>
      </w:tr>
      <w:tr>
        <w:trPr>
          <w:trHeight w:val="30" w:hRule="atLeast"/>
        </w:trPr>
        <w:tc>
          <w:tcPr>
            <w:tcW w:w="5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5424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12798</w:t>
            </w:r>
          </w:p>
        </w:tc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25596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32890</w:t>
            </w:r>
          </w:p>
        </w:tc>
        <w:tc>
          <w:tcPr>
            <w:tcW w:w="30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-24690</w:t>
            </w:r>
          </w:p>
        </w:tc>
      </w:tr>
      <w:tr>
        <w:trPr>
          <w:trHeight w:val="30" w:hRule="atLeast"/>
        </w:trPr>
        <w:tc>
          <w:tcPr>
            <w:tcW w:w="5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5056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4267</w:t>
            </w:r>
          </w:p>
        </w:tc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8534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14230</w:t>
            </w:r>
          </w:p>
        </w:tc>
        <w:tc>
          <w:tcPr>
            <w:tcW w:w="30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-8130</w:t>
            </w:r>
          </w:p>
        </w:tc>
      </w:tr>
      <w:tr>
        <w:trPr>
          <w:trHeight w:val="30" w:hRule="atLeast"/>
        </w:trPr>
        <w:tc>
          <w:tcPr>
            <w:tcW w:w="5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12024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19165</w:t>
            </w:r>
          </w:p>
        </w:tc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38330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50804</w:t>
            </w:r>
          </w:p>
        </w:tc>
        <w:tc>
          <w:tcPr>
            <w:tcW w:w="30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-44204</w:t>
            </w:r>
          </w:p>
        </w:tc>
      </w:tr>
      <w:tr>
        <w:trPr>
          <w:trHeight w:val="30" w:hRule="atLeast"/>
        </w:trPr>
        <w:tc>
          <w:tcPr>
            <w:tcW w:w="5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3560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13225</w:t>
            </w:r>
          </w:p>
        </w:tc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26450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32460</w:t>
            </w:r>
          </w:p>
        </w:tc>
        <w:tc>
          <w:tcPr>
            <w:tcW w:w="30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-2460</w:t>
            </w:r>
          </w:p>
        </w:tc>
      </w:tr>
      <w:tr>
        <w:trPr>
          <w:trHeight w:val="30" w:hRule="atLeast"/>
        </w:trPr>
        <w:tc>
          <w:tcPr>
            <w:tcW w:w="5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10328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16590</w:t>
            </w:r>
          </w:p>
        </w:tc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33180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44458</w:t>
            </w:r>
          </w:p>
        </w:tc>
        <w:tc>
          <w:tcPr>
            <w:tcW w:w="30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-33048</w:t>
            </w:r>
          </w:p>
        </w:tc>
      </w:tr>
      <w:tr>
        <w:trPr>
          <w:trHeight w:val="30" w:hRule="atLeast"/>
        </w:trPr>
        <w:tc>
          <w:tcPr>
            <w:tcW w:w="5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62992</w:t>
            </w:r>
          </w:p>
        </w:tc>
        <w:tc>
          <w:tcPr>
            <w:tcW w:w="1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91969</w:t>
            </w:r>
          </w:p>
        </w:tc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183938</w:t>
            </w:r>
          </w:p>
        </w:tc>
        <w:tc>
          <w:tcPr>
            <w:tcW w:w="21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255980</w:t>
            </w:r>
          </w:p>
        </w:tc>
        <w:tc>
          <w:tcPr>
            <w:tcW w:w="30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-153170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721600" cy="10160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7721600" cy="10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493000" cy="10185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7493000" cy="1018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772400" cy="10236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23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594600" cy="10236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7594600" cy="1023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734300" cy="10210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7734300" cy="1021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9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Кызылжарский сельский округ</w:t>
      </w:r>
    </w:p>
    <w:bookmarkEnd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Центр-село Кызылжар.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Населенные пункты- Кызылжар, Жаскешу.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населения-7494 человек.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Общая площадь округа-22876 гектар.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сельскохозяйственные земли-22210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общие пахотные земли-3881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орошаемые земли-2156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многолетние насаждения-158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пастбищные земли-17481 гектар.</w:t>
      </w:r>
    </w:p>
    <w:bookmarkStart w:name="z100" w:id="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о количестве поголовья скота сельскохозяйственных животных по населенным пунктам.</w:t>
      </w:r>
    </w:p>
    <w:bookmarkEnd w:id="9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139"/>
        <w:gridCol w:w="506"/>
        <w:gridCol w:w="926"/>
        <w:gridCol w:w="3031"/>
        <w:gridCol w:w="3032"/>
        <w:gridCol w:w="3666"/>
      </w:tblGrid>
      <w:tr>
        <w:trPr>
          <w:trHeight w:val="30" w:hRule="atLeast"/>
        </w:trPr>
        <w:tc>
          <w:tcPr>
            <w:tcW w:w="11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5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Населенные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пункты</w:t>
            </w:r>
          </w:p>
        </w:tc>
        <w:tc>
          <w:tcPr>
            <w:tcW w:w="9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</w:t>
            </w:r>
          </w:p>
        </w:tc>
        <w:tc>
          <w:tcPr>
            <w:tcW w:w="30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Лощадь</w:t>
            </w:r>
          </w:p>
        </w:tc>
        <w:tc>
          <w:tcPr>
            <w:tcW w:w="30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Крупнорогатый скот</w:t>
            </w:r>
          </w:p>
        </w:tc>
        <w:tc>
          <w:tcPr>
            <w:tcW w:w="36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Мелкорогатый скот</w:t>
            </w:r>
          </w:p>
        </w:tc>
      </w:tr>
      <w:tr>
        <w:trPr>
          <w:trHeight w:val="30" w:hRule="atLeast"/>
        </w:trPr>
        <w:tc>
          <w:tcPr>
            <w:tcW w:w="11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5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Кызылжар</w:t>
            </w:r>
          </w:p>
        </w:tc>
        <w:tc>
          <w:tcPr>
            <w:tcW w:w="9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0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1262</w:t>
            </w:r>
          </w:p>
        </w:tc>
        <w:tc>
          <w:tcPr>
            <w:tcW w:w="30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3119</w:t>
            </w:r>
          </w:p>
        </w:tc>
        <w:tc>
          <w:tcPr>
            <w:tcW w:w="36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13760</w:t>
            </w:r>
          </w:p>
        </w:tc>
      </w:tr>
      <w:tr>
        <w:trPr>
          <w:trHeight w:val="30" w:hRule="atLeast"/>
        </w:trPr>
        <w:tc>
          <w:tcPr>
            <w:tcW w:w="11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5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Жаскешу</w:t>
            </w:r>
          </w:p>
        </w:tc>
        <w:tc>
          <w:tcPr>
            <w:tcW w:w="9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0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</w:t>
            </w:r>
          </w:p>
        </w:tc>
        <w:tc>
          <w:tcPr>
            <w:tcW w:w="30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1096</w:t>
            </w:r>
          </w:p>
        </w:tc>
        <w:tc>
          <w:tcPr>
            <w:tcW w:w="36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3525</w:t>
            </w:r>
          </w:p>
        </w:tc>
      </w:tr>
      <w:tr>
        <w:trPr>
          <w:trHeight w:val="30" w:hRule="atLeast"/>
        </w:trPr>
        <w:tc>
          <w:tcPr>
            <w:tcW w:w="11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9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0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</w:t>
            </w:r>
          </w:p>
        </w:tc>
        <w:tc>
          <w:tcPr>
            <w:tcW w:w="30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4215</w:t>
            </w:r>
          </w:p>
        </w:tc>
        <w:tc>
          <w:tcPr>
            <w:tcW w:w="36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17285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1" w:id="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о ветеринарно-санитарных учреждениях:</w:t>
      </w:r>
    </w:p>
    <w:bookmarkEnd w:id="9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2149"/>
        <w:gridCol w:w="1552"/>
        <w:gridCol w:w="2149"/>
        <w:gridCol w:w="2150"/>
        <w:gridCol w:w="2150"/>
        <w:gridCol w:w="2150"/>
      </w:tblGrid>
      <w:tr>
        <w:trPr>
          <w:trHeight w:val="30" w:hRule="atLeast"/>
        </w:trPr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5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Ветеринарные стации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Купка мелкорогатого скота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 искусственного осеменения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Биотермические котлованы</w:t>
            </w:r>
          </w:p>
        </w:tc>
      </w:tr>
      <w:tr>
        <w:trPr>
          <w:trHeight w:val="30" w:hRule="atLeast"/>
        </w:trPr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Кызылжар</w:t>
            </w:r>
          </w:p>
        </w:tc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Жаскешу</w:t>
            </w:r>
          </w:p>
        </w:tc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2" w:id="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График календаря использования пастбищ для распределения сельскохозяйственных животных и сезонных маршрутов распространения. Продолжительность пастбищного периода следующая:</w:t>
      </w:r>
    </w:p>
    <w:bookmarkEnd w:id="9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976"/>
        <w:gridCol w:w="5272"/>
        <w:gridCol w:w="4174"/>
        <w:gridCol w:w="878"/>
      </w:tblGrid>
      <w:tr>
        <w:trPr>
          <w:trHeight w:val="30" w:hRule="atLeast"/>
        </w:trPr>
        <w:tc>
          <w:tcPr>
            <w:tcW w:w="19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5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выпуска, срок перегона скота в пастбищах зоне</w:t>
            </w:r>
          </w:p>
        </w:tc>
        <w:tc>
          <w:tcPr>
            <w:tcW w:w="41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возврата скота в пастбищах зоне выпуска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19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5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 - май</w:t>
            </w:r>
          </w:p>
        </w:tc>
        <w:tc>
          <w:tcPr>
            <w:tcW w:w="41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Август - сентябрь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3" w:id="1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График потребности в пастбище скота сельскохозяйственных животных:</w:t>
      </w:r>
    </w:p>
    <w:bookmarkEnd w:id="10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803"/>
        <w:gridCol w:w="803"/>
        <w:gridCol w:w="2585"/>
        <w:gridCol w:w="2138"/>
        <w:gridCol w:w="1247"/>
        <w:gridCol w:w="2585"/>
        <w:gridCol w:w="2139"/>
      </w:tblGrid>
      <w:tr>
        <w:trPr>
          <w:trHeight w:val="30" w:hRule="atLeast"/>
        </w:trPr>
        <w:tc>
          <w:tcPr>
            <w:tcW w:w="80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80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258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пастбищ в населенных пунктах, гектар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Поголовья скота и требуемая площадь пастбищных земель, гектар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Лощадь</w:t>
            </w:r>
          </w:p>
        </w:tc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2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21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Крупнорогатый скот</w:t>
            </w:r>
          </w:p>
        </w:tc>
      </w:tr>
      <w:tr>
        <w:trPr>
          <w:trHeight w:val="30" w:hRule="atLeast"/>
        </w:trPr>
        <w:tc>
          <w:tcPr>
            <w:tcW w:w="8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1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8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Кызылжар</w:t>
            </w:r>
          </w:p>
        </w:tc>
        <w:tc>
          <w:tcPr>
            <w:tcW w:w="2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12698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1201</w:t>
            </w:r>
          </w:p>
        </w:tc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12010</w:t>
            </w:r>
          </w:p>
        </w:tc>
        <w:tc>
          <w:tcPr>
            <w:tcW w:w="21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2918</w:t>
            </w:r>
          </w:p>
        </w:tc>
      </w:tr>
      <w:tr>
        <w:trPr>
          <w:trHeight w:val="30" w:hRule="atLeast"/>
        </w:trPr>
        <w:tc>
          <w:tcPr>
            <w:tcW w:w="8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Жаскешу</w:t>
            </w:r>
          </w:p>
        </w:tc>
        <w:tc>
          <w:tcPr>
            <w:tcW w:w="2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4783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</w:t>
            </w:r>
          </w:p>
        </w:tc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5410</w:t>
            </w:r>
          </w:p>
        </w:tc>
        <w:tc>
          <w:tcPr>
            <w:tcW w:w="21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805</w:t>
            </w:r>
          </w:p>
        </w:tc>
      </w:tr>
      <w:tr>
        <w:trPr>
          <w:trHeight w:val="30" w:hRule="atLeast"/>
        </w:trPr>
        <w:tc>
          <w:tcPr>
            <w:tcW w:w="8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Всего </w:t>
            </w:r>
          </w:p>
        </w:tc>
        <w:tc>
          <w:tcPr>
            <w:tcW w:w="2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17481</w:t>
            </w:r>
          </w:p>
        </w:tc>
        <w:tc>
          <w:tcPr>
            <w:tcW w:w="21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1742</w:t>
            </w:r>
          </w:p>
        </w:tc>
        <w:tc>
          <w:tcPr>
            <w:tcW w:w="1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17420</w:t>
            </w:r>
          </w:p>
        </w:tc>
        <w:tc>
          <w:tcPr>
            <w:tcW w:w="21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3723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587"/>
        <w:gridCol w:w="1889"/>
        <w:gridCol w:w="1890"/>
        <w:gridCol w:w="912"/>
        <w:gridCol w:w="1890"/>
        <w:gridCol w:w="1890"/>
        <w:gridCol w:w="3242"/>
      </w:tblGrid>
      <w:tr>
        <w:trPr>
          <w:trHeight w:val="30" w:hRule="atLeast"/>
        </w:trPr>
        <w:tc>
          <w:tcPr>
            <w:tcW w:w="5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18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Мелкорогатый скот</w:t>
            </w:r>
          </w:p>
        </w:tc>
        <w:tc>
          <w:tcPr>
            <w:tcW w:w="9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необходимых пастбищ, гектар</w:t>
            </w:r>
          </w:p>
        </w:tc>
        <w:tc>
          <w:tcPr>
            <w:tcW w:w="3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Разница между общей пастбищей и необходимой пастбищ в населенных пунктах, (-,+)</w:t>
            </w:r>
          </w:p>
        </w:tc>
      </w:tr>
      <w:tr>
        <w:trPr>
          <w:trHeight w:val="30" w:hRule="atLeast"/>
        </w:trPr>
        <w:tc>
          <w:tcPr>
            <w:tcW w:w="5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5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23344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13478</w:t>
            </w:r>
          </w:p>
        </w:tc>
        <w:tc>
          <w:tcPr>
            <w:tcW w:w="9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26956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62310</w:t>
            </w:r>
          </w:p>
        </w:tc>
        <w:tc>
          <w:tcPr>
            <w:tcW w:w="3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-49612</w:t>
            </w:r>
          </w:p>
        </w:tc>
      </w:tr>
      <w:tr>
        <w:trPr>
          <w:trHeight w:val="30" w:hRule="atLeast"/>
        </w:trPr>
        <w:tc>
          <w:tcPr>
            <w:tcW w:w="5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6440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3435</w:t>
            </w:r>
          </w:p>
        </w:tc>
        <w:tc>
          <w:tcPr>
            <w:tcW w:w="9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6870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18720</w:t>
            </w:r>
          </w:p>
        </w:tc>
        <w:tc>
          <w:tcPr>
            <w:tcW w:w="3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-13937</w:t>
            </w:r>
          </w:p>
        </w:tc>
      </w:tr>
      <w:tr>
        <w:trPr>
          <w:trHeight w:val="30" w:hRule="atLeast"/>
        </w:trPr>
        <w:tc>
          <w:tcPr>
            <w:tcW w:w="5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29784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16913</w:t>
            </w:r>
          </w:p>
        </w:tc>
        <w:tc>
          <w:tcPr>
            <w:tcW w:w="9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33826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81030</w:t>
            </w:r>
          </w:p>
        </w:tc>
        <w:tc>
          <w:tcPr>
            <w:tcW w:w="3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-63549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327900" cy="10058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73279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391400" cy="10541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7391400" cy="1054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150100" cy="10172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7150100" cy="1017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226300" cy="10236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7226300" cy="1023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467600" cy="9804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7467600" cy="980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4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Жартытобинский сельский округ.</w:t>
      </w:r>
    </w:p>
    <w:bookmarkEnd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- село Достык.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Населенные пункты- Достык, Бостандык, Курама, Тонкерис, Ынтымак.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населения-20187человек.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Общая площадь округа-3059 гектар.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сельскохозяйственные земли-1554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общие пахотные земли-1178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орошаемые земли-1171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многолетние насаждения-13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пастбищные земли-346 гектар.</w:t>
      </w:r>
    </w:p>
    <w:bookmarkStart w:name="z105" w:id="1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о количестве поголовья скота сельскохозяйственных животных по населенным пунктам:</w:t>
      </w:r>
    </w:p>
    <w:bookmarkEnd w:id="10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234"/>
        <w:gridCol w:w="891"/>
        <w:gridCol w:w="1004"/>
        <w:gridCol w:w="2602"/>
        <w:gridCol w:w="3284"/>
        <w:gridCol w:w="3285"/>
      </w:tblGrid>
      <w:tr>
        <w:trPr>
          <w:trHeight w:val="30" w:hRule="atLeast"/>
        </w:trPr>
        <w:tc>
          <w:tcPr>
            <w:tcW w:w="12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8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10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</w:t>
            </w:r>
          </w:p>
        </w:tc>
        <w:tc>
          <w:tcPr>
            <w:tcW w:w="26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Лощадь</w:t>
            </w:r>
          </w:p>
        </w:tc>
        <w:tc>
          <w:tcPr>
            <w:tcW w:w="32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Крупнорогатый скот</w:t>
            </w:r>
          </w:p>
        </w:tc>
        <w:tc>
          <w:tcPr>
            <w:tcW w:w="32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Мелкорогатый скот</w:t>
            </w:r>
          </w:p>
        </w:tc>
      </w:tr>
      <w:tr>
        <w:trPr>
          <w:trHeight w:val="30" w:hRule="atLeast"/>
        </w:trPr>
        <w:tc>
          <w:tcPr>
            <w:tcW w:w="12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Достык</w:t>
            </w:r>
          </w:p>
        </w:tc>
        <w:tc>
          <w:tcPr>
            <w:tcW w:w="10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32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</w:t>
            </w:r>
          </w:p>
        </w:tc>
        <w:tc>
          <w:tcPr>
            <w:tcW w:w="32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</w:t>
            </w:r>
          </w:p>
        </w:tc>
      </w:tr>
      <w:tr>
        <w:trPr>
          <w:trHeight w:val="30" w:hRule="atLeast"/>
        </w:trPr>
        <w:tc>
          <w:tcPr>
            <w:tcW w:w="12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Бостандык</w:t>
            </w:r>
          </w:p>
        </w:tc>
        <w:tc>
          <w:tcPr>
            <w:tcW w:w="10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2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</w:t>
            </w:r>
          </w:p>
        </w:tc>
        <w:tc>
          <w:tcPr>
            <w:tcW w:w="32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</w:tr>
      <w:tr>
        <w:trPr>
          <w:trHeight w:val="30" w:hRule="atLeast"/>
        </w:trPr>
        <w:tc>
          <w:tcPr>
            <w:tcW w:w="12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Курама</w:t>
            </w:r>
          </w:p>
        </w:tc>
        <w:tc>
          <w:tcPr>
            <w:tcW w:w="10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32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</w:t>
            </w:r>
          </w:p>
        </w:tc>
        <w:tc>
          <w:tcPr>
            <w:tcW w:w="32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</w:t>
            </w:r>
          </w:p>
        </w:tc>
      </w:tr>
      <w:tr>
        <w:trPr>
          <w:trHeight w:val="30" w:hRule="atLeast"/>
        </w:trPr>
        <w:tc>
          <w:tcPr>
            <w:tcW w:w="12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Тонкерис</w:t>
            </w:r>
          </w:p>
        </w:tc>
        <w:tc>
          <w:tcPr>
            <w:tcW w:w="10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32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32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</w:tr>
      <w:tr>
        <w:trPr>
          <w:trHeight w:val="30" w:hRule="atLeast"/>
        </w:trPr>
        <w:tc>
          <w:tcPr>
            <w:tcW w:w="12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Ынтымак</w:t>
            </w:r>
          </w:p>
        </w:tc>
        <w:tc>
          <w:tcPr>
            <w:tcW w:w="10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32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522</w:t>
            </w:r>
          </w:p>
        </w:tc>
        <w:tc>
          <w:tcPr>
            <w:tcW w:w="32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</w:t>
            </w:r>
          </w:p>
        </w:tc>
      </w:tr>
      <w:tr>
        <w:trPr>
          <w:trHeight w:val="30" w:hRule="atLeast"/>
        </w:trPr>
        <w:tc>
          <w:tcPr>
            <w:tcW w:w="12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10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</w:t>
            </w:r>
          </w:p>
        </w:tc>
        <w:tc>
          <w:tcPr>
            <w:tcW w:w="32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2001</w:t>
            </w:r>
          </w:p>
        </w:tc>
        <w:tc>
          <w:tcPr>
            <w:tcW w:w="32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6" w:id="1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о ветеринарно-санитарных учреждениях:</w:t>
      </w:r>
    </w:p>
    <w:bookmarkEnd w:id="10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2222"/>
        <w:gridCol w:w="1604"/>
        <w:gridCol w:w="2222"/>
        <w:gridCol w:w="2222"/>
        <w:gridCol w:w="2222"/>
        <w:gridCol w:w="1808"/>
      </w:tblGrid>
      <w:tr>
        <w:trPr>
          <w:trHeight w:val="30" w:hRule="atLeast"/>
        </w:trPr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6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Ветеринарные стации</w:t>
            </w:r>
          </w:p>
        </w:tc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Купка мелкорогатого скота</w:t>
            </w:r>
          </w:p>
        </w:tc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 искусственного осеменения</w:t>
            </w:r>
          </w:p>
        </w:tc>
        <w:tc>
          <w:tcPr>
            <w:tcW w:w="18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Биотермические котлованы</w:t>
            </w:r>
          </w:p>
        </w:tc>
      </w:tr>
      <w:tr>
        <w:trPr>
          <w:trHeight w:val="30" w:hRule="atLeast"/>
        </w:trPr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6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Достык</w:t>
            </w:r>
          </w:p>
        </w:tc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6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Бостандык</w:t>
            </w:r>
          </w:p>
        </w:tc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8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6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Курама</w:t>
            </w:r>
          </w:p>
        </w:tc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6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Тонкерис</w:t>
            </w:r>
          </w:p>
        </w:tc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6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Ынтымак</w:t>
            </w:r>
          </w:p>
        </w:tc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6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8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7" w:id="1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График календаря использования пастбищ для распределения сельскохозяйственных животных и сезонных маршрутов распространения. Продолжительность пастбищного периода следующая:</w:t>
      </w:r>
    </w:p>
    <w:bookmarkEnd w:id="10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976"/>
        <w:gridCol w:w="5272"/>
        <w:gridCol w:w="4174"/>
        <w:gridCol w:w="878"/>
      </w:tblGrid>
      <w:tr>
        <w:trPr>
          <w:trHeight w:val="30" w:hRule="atLeast"/>
        </w:trPr>
        <w:tc>
          <w:tcPr>
            <w:tcW w:w="19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5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выпуска, срок перегона скота в пастбищах зоне</w:t>
            </w:r>
          </w:p>
        </w:tc>
        <w:tc>
          <w:tcPr>
            <w:tcW w:w="41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возврата скота в пастбищах зоне выпуска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Примечение</w:t>
            </w:r>
          </w:p>
        </w:tc>
      </w:tr>
      <w:tr>
        <w:trPr>
          <w:trHeight w:val="30" w:hRule="atLeast"/>
        </w:trPr>
        <w:tc>
          <w:tcPr>
            <w:tcW w:w="19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5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 - май</w:t>
            </w:r>
          </w:p>
        </w:tc>
        <w:tc>
          <w:tcPr>
            <w:tcW w:w="41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Август - сентябрь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8" w:id="1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График потребности в пастбище скота сельскохозяйственных животных:</w:t>
      </w:r>
    </w:p>
    <w:bookmarkEnd w:id="10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920"/>
        <w:gridCol w:w="920"/>
        <w:gridCol w:w="2198"/>
        <w:gridCol w:w="1939"/>
        <w:gridCol w:w="1428"/>
        <w:gridCol w:w="2447"/>
        <w:gridCol w:w="2448"/>
      </w:tblGrid>
      <w:tr>
        <w:trPr>
          <w:trHeight w:val="30" w:hRule="atLeast"/>
        </w:trPr>
        <w:tc>
          <w:tcPr>
            <w:tcW w:w="9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9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219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пастбищ в населенных пунктах, гектер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Поголовья скота и требуемая площадь пастбищных земель, гектар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Лощадь</w:t>
            </w:r>
          </w:p>
        </w:tc>
        <w:tc>
          <w:tcPr>
            <w:tcW w:w="14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24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24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Крупнорогатый скот</w:t>
            </w:r>
          </w:p>
        </w:tc>
      </w:tr>
      <w:tr>
        <w:trPr>
          <w:trHeight w:val="30" w:hRule="atLeast"/>
        </w:trPr>
        <w:tc>
          <w:tcPr>
            <w:tcW w:w="9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4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9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Достык</w:t>
            </w:r>
          </w:p>
        </w:tc>
        <w:tc>
          <w:tcPr>
            <w:tcW w:w="2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  <w:tc>
          <w:tcPr>
            <w:tcW w:w="14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980</w:t>
            </w:r>
          </w:p>
        </w:tc>
        <w:tc>
          <w:tcPr>
            <w:tcW w:w="24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</w:t>
            </w:r>
          </w:p>
        </w:tc>
      </w:tr>
      <w:tr>
        <w:trPr>
          <w:trHeight w:val="30" w:hRule="atLeast"/>
        </w:trPr>
        <w:tc>
          <w:tcPr>
            <w:tcW w:w="9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Бостандык</w:t>
            </w:r>
          </w:p>
        </w:tc>
        <w:tc>
          <w:tcPr>
            <w:tcW w:w="2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14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</w:t>
            </w:r>
          </w:p>
        </w:tc>
        <w:tc>
          <w:tcPr>
            <w:tcW w:w="24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</w:tr>
      <w:tr>
        <w:trPr>
          <w:trHeight w:val="30" w:hRule="atLeast"/>
        </w:trPr>
        <w:tc>
          <w:tcPr>
            <w:tcW w:w="9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Курама</w:t>
            </w:r>
          </w:p>
        </w:tc>
        <w:tc>
          <w:tcPr>
            <w:tcW w:w="2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14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</w:t>
            </w:r>
          </w:p>
        </w:tc>
        <w:tc>
          <w:tcPr>
            <w:tcW w:w="24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</w:t>
            </w:r>
          </w:p>
        </w:tc>
      </w:tr>
      <w:tr>
        <w:trPr>
          <w:trHeight w:val="30" w:hRule="atLeast"/>
        </w:trPr>
        <w:tc>
          <w:tcPr>
            <w:tcW w:w="9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Тонкерис</w:t>
            </w:r>
          </w:p>
        </w:tc>
        <w:tc>
          <w:tcPr>
            <w:tcW w:w="2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14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</w:t>
            </w:r>
          </w:p>
        </w:tc>
        <w:tc>
          <w:tcPr>
            <w:tcW w:w="24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</w:tr>
      <w:tr>
        <w:trPr>
          <w:trHeight w:val="30" w:hRule="atLeast"/>
        </w:trPr>
        <w:tc>
          <w:tcPr>
            <w:tcW w:w="9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Ынтымак</w:t>
            </w:r>
          </w:p>
        </w:tc>
        <w:tc>
          <w:tcPr>
            <w:tcW w:w="2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14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</w:t>
            </w:r>
          </w:p>
        </w:tc>
        <w:tc>
          <w:tcPr>
            <w:tcW w:w="24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478</w:t>
            </w:r>
          </w:p>
        </w:tc>
      </w:tr>
      <w:tr>
        <w:trPr>
          <w:trHeight w:val="30" w:hRule="atLeast"/>
        </w:trPr>
        <w:tc>
          <w:tcPr>
            <w:tcW w:w="9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2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</w:t>
            </w:r>
          </w:p>
        </w:tc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</w:t>
            </w:r>
          </w:p>
        </w:tc>
        <w:tc>
          <w:tcPr>
            <w:tcW w:w="14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3430</w:t>
            </w:r>
          </w:p>
        </w:tc>
        <w:tc>
          <w:tcPr>
            <w:tcW w:w="24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20"/>
        <w:gridCol w:w="1996"/>
        <w:gridCol w:w="1650"/>
        <w:gridCol w:w="963"/>
        <w:gridCol w:w="1651"/>
        <w:gridCol w:w="1996"/>
        <w:gridCol w:w="3424"/>
      </w:tblGrid>
      <w:tr>
        <w:trPr>
          <w:trHeight w:val="30" w:hRule="atLeast"/>
        </w:trPr>
        <w:tc>
          <w:tcPr>
            <w:tcW w:w="6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19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16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Мелкорогатый скот</w:t>
            </w:r>
          </w:p>
        </w:tc>
        <w:tc>
          <w:tcPr>
            <w:tcW w:w="9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16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19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необходимых пастбищ, гектар</w:t>
            </w:r>
          </w:p>
        </w:tc>
        <w:tc>
          <w:tcPr>
            <w:tcW w:w="3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Разница между общей пастбищей и необходимой пастбищ в населенных пунктах, (-,+)</w:t>
            </w:r>
          </w:p>
        </w:tc>
      </w:tr>
      <w:tr>
        <w:trPr>
          <w:trHeight w:val="30" w:hRule="atLeast"/>
        </w:trPr>
        <w:tc>
          <w:tcPr>
            <w:tcW w:w="6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9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6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6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9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6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9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3456</w:t>
            </w:r>
          </w:p>
        </w:tc>
        <w:tc>
          <w:tcPr>
            <w:tcW w:w="16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9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6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576</w:t>
            </w:r>
          </w:p>
        </w:tc>
        <w:tc>
          <w:tcPr>
            <w:tcW w:w="19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5012</w:t>
            </w:r>
          </w:p>
        </w:tc>
        <w:tc>
          <w:tcPr>
            <w:tcW w:w="3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-4941</w:t>
            </w:r>
          </w:p>
        </w:tc>
      </w:tr>
      <w:tr>
        <w:trPr>
          <w:trHeight w:val="30" w:hRule="atLeast"/>
        </w:trPr>
        <w:tc>
          <w:tcPr>
            <w:tcW w:w="6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9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1872</w:t>
            </w:r>
          </w:p>
        </w:tc>
        <w:tc>
          <w:tcPr>
            <w:tcW w:w="16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  <w:tc>
          <w:tcPr>
            <w:tcW w:w="9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6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</w:t>
            </w:r>
          </w:p>
        </w:tc>
        <w:tc>
          <w:tcPr>
            <w:tcW w:w="19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2434</w:t>
            </w:r>
          </w:p>
        </w:tc>
        <w:tc>
          <w:tcPr>
            <w:tcW w:w="3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-2372</w:t>
            </w:r>
          </w:p>
        </w:tc>
      </w:tr>
      <w:tr>
        <w:trPr>
          <w:trHeight w:val="30" w:hRule="atLeast"/>
        </w:trPr>
        <w:tc>
          <w:tcPr>
            <w:tcW w:w="6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9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2760</w:t>
            </w:r>
          </w:p>
        </w:tc>
        <w:tc>
          <w:tcPr>
            <w:tcW w:w="16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</w:t>
            </w:r>
          </w:p>
        </w:tc>
        <w:tc>
          <w:tcPr>
            <w:tcW w:w="9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6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</w:t>
            </w:r>
          </w:p>
        </w:tc>
        <w:tc>
          <w:tcPr>
            <w:tcW w:w="19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3966</w:t>
            </w:r>
          </w:p>
        </w:tc>
        <w:tc>
          <w:tcPr>
            <w:tcW w:w="3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-3892</w:t>
            </w:r>
          </w:p>
        </w:tc>
      </w:tr>
      <w:tr>
        <w:trPr>
          <w:trHeight w:val="30" w:hRule="atLeast"/>
        </w:trPr>
        <w:tc>
          <w:tcPr>
            <w:tcW w:w="6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9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1784</w:t>
            </w:r>
          </w:p>
        </w:tc>
        <w:tc>
          <w:tcPr>
            <w:tcW w:w="16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</w:t>
            </w:r>
          </w:p>
        </w:tc>
        <w:tc>
          <w:tcPr>
            <w:tcW w:w="9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6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</w:t>
            </w:r>
          </w:p>
        </w:tc>
        <w:tc>
          <w:tcPr>
            <w:tcW w:w="19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2926</w:t>
            </w:r>
          </w:p>
        </w:tc>
        <w:tc>
          <w:tcPr>
            <w:tcW w:w="3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-2866</w:t>
            </w:r>
          </w:p>
        </w:tc>
      </w:tr>
      <w:tr>
        <w:trPr>
          <w:trHeight w:val="30" w:hRule="atLeast"/>
        </w:trPr>
        <w:tc>
          <w:tcPr>
            <w:tcW w:w="6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9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3824</w:t>
            </w:r>
          </w:p>
        </w:tc>
        <w:tc>
          <w:tcPr>
            <w:tcW w:w="16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</w:t>
            </w:r>
          </w:p>
        </w:tc>
        <w:tc>
          <w:tcPr>
            <w:tcW w:w="9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6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19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4742</w:t>
            </w:r>
          </w:p>
        </w:tc>
        <w:tc>
          <w:tcPr>
            <w:tcW w:w="3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-4663</w:t>
            </w:r>
          </w:p>
        </w:tc>
      </w:tr>
      <w:tr>
        <w:trPr>
          <w:trHeight w:val="30" w:hRule="atLeast"/>
        </w:trPr>
        <w:tc>
          <w:tcPr>
            <w:tcW w:w="6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9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13696</w:t>
            </w:r>
          </w:p>
        </w:tc>
        <w:tc>
          <w:tcPr>
            <w:tcW w:w="16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1002</w:t>
            </w:r>
          </w:p>
        </w:tc>
        <w:tc>
          <w:tcPr>
            <w:tcW w:w="9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6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2004</w:t>
            </w:r>
          </w:p>
        </w:tc>
        <w:tc>
          <w:tcPr>
            <w:tcW w:w="19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19130</w:t>
            </w:r>
          </w:p>
        </w:tc>
        <w:tc>
          <w:tcPr>
            <w:tcW w:w="3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-18784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594600" cy="10045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7594600" cy="1004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797800" cy="10134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7797800" cy="1013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594600" cy="10248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7594600" cy="1024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747000" cy="10121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7747000" cy="1012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594600" cy="10198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7594600" cy="1019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9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Сельский округ Жибек жолы.</w:t>
      </w:r>
    </w:p>
    <w:bookmarkEnd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Центр- село Жибек жолы.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Населенные пункты- Жибек жолы, Жанатурмыс, Дихан баба, Зортобе, Карабау, Жанакурылыс, Саркырама, Сок-сок.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населения-5670 человек.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Общая площадь округа-19733 гектар.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сельскохозяйственные земли-16727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общие пахотные земли-4606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орошаемые земли-2562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многолетние насаждения-560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пастбищные земли-10375гектар.</w:t>
      </w:r>
    </w:p>
    <w:bookmarkStart w:name="z110" w:id="1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о количестве поголовья скота сельскохозяйственных животных по населенным пунктам:</w:t>
      </w:r>
    </w:p>
    <w:bookmarkEnd w:id="10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159"/>
        <w:gridCol w:w="942"/>
        <w:gridCol w:w="942"/>
        <w:gridCol w:w="2444"/>
        <w:gridCol w:w="3084"/>
        <w:gridCol w:w="3729"/>
      </w:tblGrid>
      <w:tr>
        <w:trPr>
          <w:trHeight w:val="30" w:hRule="atLeast"/>
        </w:trPr>
        <w:tc>
          <w:tcPr>
            <w:tcW w:w="1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9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9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</w:t>
            </w:r>
          </w:p>
        </w:tc>
        <w:tc>
          <w:tcPr>
            <w:tcW w:w="24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Лощадь</w:t>
            </w:r>
          </w:p>
        </w:tc>
        <w:tc>
          <w:tcPr>
            <w:tcW w:w="30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Крупнорогатый скот</w:t>
            </w:r>
          </w:p>
        </w:tc>
        <w:tc>
          <w:tcPr>
            <w:tcW w:w="37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Мелкорогатый скот</w:t>
            </w:r>
          </w:p>
        </w:tc>
      </w:tr>
      <w:tr>
        <w:trPr>
          <w:trHeight w:val="30" w:hRule="atLeast"/>
        </w:trPr>
        <w:tc>
          <w:tcPr>
            <w:tcW w:w="1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Жибек жолы</w:t>
            </w:r>
          </w:p>
        </w:tc>
        <w:tc>
          <w:tcPr>
            <w:tcW w:w="9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</w:t>
            </w:r>
          </w:p>
        </w:tc>
        <w:tc>
          <w:tcPr>
            <w:tcW w:w="30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2123</w:t>
            </w:r>
          </w:p>
        </w:tc>
        <w:tc>
          <w:tcPr>
            <w:tcW w:w="37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9848</w:t>
            </w:r>
          </w:p>
        </w:tc>
      </w:tr>
      <w:tr>
        <w:trPr>
          <w:trHeight w:val="30" w:hRule="atLeast"/>
        </w:trPr>
        <w:tc>
          <w:tcPr>
            <w:tcW w:w="1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Жанатурмыс</w:t>
            </w:r>
          </w:p>
        </w:tc>
        <w:tc>
          <w:tcPr>
            <w:tcW w:w="9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30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</w:t>
            </w:r>
          </w:p>
        </w:tc>
        <w:tc>
          <w:tcPr>
            <w:tcW w:w="37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2562</w:t>
            </w:r>
          </w:p>
        </w:tc>
      </w:tr>
      <w:tr>
        <w:trPr>
          <w:trHeight w:val="30" w:hRule="atLeast"/>
        </w:trPr>
        <w:tc>
          <w:tcPr>
            <w:tcW w:w="1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Дихан баба</w:t>
            </w:r>
          </w:p>
        </w:tc>
        <w:tc>
          <w:tcPr>
            <w:tcW w:w="9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30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532</w:t>
            </w:r>
          </w:p>
        </w:tc>
        <w:tc>
          <w:tcPr>
            <w:tcW w:w="37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</w:t>
            </w:r>
          </w:p>
        </w:tc>
      </w:tr>
      <w:tr>
        <w:trPr>
          <w:trHeight w:val="30" w:hRule="atLeast"/>
        </w:trPr>
        <w:tc>
          <w:tcPr>
            <w:tcW w:w="1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Зортобе</w:t>
            </w:r>
          </w:p>
        </w:tc>
        <w:tc>
          <w:tcPr>
            <w:tcW w:w="9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30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</w:t>
            </w:r>
          </w:p>
        </w:tc>
        <w:tc>
          <w:tcPr>
            <w:tcW w:w="37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</w:t>
            </w:r>
          </w:p>
        </w:tc>
      </w:tr>
      <w:tr>
        <w:trPr>
          <w:trHeight w:val="30" w:hRule="atLeast"/>
        </w:trPr>
        <w:tc>
          <w:tcPr>
            <w:tcW w:w="1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Карабау</w:t>
            </w:r>
          </w:p>
        </w:tc>
        <w:tc>
          <w:tcPr>
            <w:tcW w:w="9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  <w:tc>
          <w:tcPr>
            <w:tcW w:w="30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787</w:t>
            </w:r>
          </w:p>
        </w:tc>
        <w:tc>
          <w:tcPr>
            <w:tcW w:w="37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5889</w:t>
            </w:r>
          </w:p>
        </w:tc>
      </w:tr>
      <w:tr>
        <w:trPr>
          <w:trHeight w:val="30" w:hRule="atLeast"/>
        </w:trPr>
        <w:tc>
          <w:tcPr>
            <w:tcW w:w="1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Жанакурылыс</w:t>
            </w:r>
          </w:p>
        </w:tc>
        <w:tc>
          <w:tcPr>
            <w:tcW w:w="9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30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</w:t>
            </w:r>
          </w:p>
        </w:tc>
        <w:tc>
          <w:tcPr>
            <w:tcW w:w="37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1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Саркырама</w:t>
            </w:r>
          </w:p>
        </w:tc>
        <w:tc>
          <w:tcPr>
            <w:tcW w:w="9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</w:t>
            </w:r>
          </w:p>
        </w:tc>
        <w:tc>
          <w:tcPr>
            <w:tcW w:w="37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1267</w:t>
            </w:r>
          </w:p>
        </w:tc>
      </w:tr>
      <w:tr>
        <w:trPr>
          <w:trHeight w:val="30" w:hRule="atLeast"/>
        </w:trPr>
        <w:tc>
          <w:tcPr>
            <w:tcW w:w="1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9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Сок-сок</w:t>
            </w:r>
          </w:p>
        </w:tc>
        <w:tc>
          <w:tcPr>
            <w:tcW w:w="9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30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  <w:tc>
          <w:tcPr>
            <w:tcW w:w="37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2800</w:t>
            </w:r>
          </w:p>
        </w:tc>
      </w:tr>
      <w:tr>
        <w:trPr>
          <w:trHeight w:val="30" w:hRule="atLeast"/>
        </w:trPr>
        <w:tc>
          <w:tcPr>
            <w:tcW w:w="1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9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831</w:t>
            </w:r>
          </w:p>
        </w:tc>
        <w:tc>
          <w:tcPr>
            <w:tcW w:w="30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4960</w:t>
            </w:r>
          </w:p>
        </w:tc>
        <w:tc>
          <w:tcPr>
            <w:tcW w:w="37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23072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1" w:id="1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о ветеринарно-санитарных учреждениях:</w:t>
      </w:r>
    </w:p>
    <w:bookmarkEnd w:id="10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2115"/>
        <w:gridCol w:w="1720"/>
        <w:gridCol w:w="2116"/>
        <w:gridCol w:w="2116"/>
        <w:gridCol w:w="2116"/>
        <w:gridCol w:w="2117"/>
      </w:tblGrid>
      <w:tr>
        <w:trPr>
          <w:trHeight w:val="30" w:hRule="atLeast"/>
        </w:trPr>
        <w:tc>
          <w:tcPr>
            <w:tcW w:w="21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7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2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Ветеринарные стации</w:t>
            </w:r>
          </w:p>
        </w:tc>
        <w:tc>
          <w:tcPr>
            <w:tcW w:w="2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Купка мелкорогатого скота</w:t>
            </w:r>
          </w:p>
        </w:tc>
        <w:tc>
          <w:tcPr>
            <w:tcW w:w="2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 искусственного осеменения</w:t>
            </w:r>
          </w:p>
        </w:tc>
        <w:tc>
          <w:tcPr>
            <w:tcW w:w="21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Биотермические котлованы</w:t>
            </w:r>
          </w:p>
        </w:tc>
      </w:tr>
      <w:tr>
        <w:trPr>
          <w:trHeight w:val="30" w:hRule="atLeast"/>
        </w:trPr>
        <w:tc>
          <w:tcPr>
            <w:tcW w:w="21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Жибек жолы</w:t>
            </w:r>
          </w:p>
        </w:tc>
        <w:tc>
          <w:tcPr>
            <w:tcW w:w="2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1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Жанатурмыс</w:t>
            </w:r>
          </w:p>
        </w:tc>
        <w:tc>
          <w:tcPr>
            <w:tcW w:w="2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1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Дихан баба</w:t>
            </w:r>
          </w:p>
        </w:tc>
        <w:tc>
          <w:tcPr>
            <w:tcW w:w="2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1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Зортобе</w:t>
            </w:r>
          </w:p>
        </w:tc>
        <w:tc>
          <w:tcPr>
            <w:tcW w:w="2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1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Карабау</w:t>
            </w:r>
          </w:p>
        </w:tc>
        <w:tc>
          <w:tcPr>
            <w:tcW w:w="2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1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Жанакурылыс</w:t>
            </w:r>
          </w:p>
        </w:tc>
        <w:tc>
          <w:tcPr>
            <w:tcW w:w="2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1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Саркырама</w:t>
            </w:r>
          </w:p>
        </w:tc>
        <w:tc>
          <w:tcPr>
            <w:tcW w:w="2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1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Сок-сок</w:t>
            </w:r>
          </w:p>
        </w:tc>
        <w:tc>
          <w:tcPr>
            <w:tcW w:w="2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1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7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2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2" w:id="1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График календаря использования пастбищ для распределения сельскохозяйственных животных и сезонных маршрутов распространения. Продолжительность пастбищного периода следующая:</w:t>
      </w:r>
    </w:p>
    <w:bookmarkEnd w:id="10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976"/>
        <w:gridCol w:w="5272"/>
        <w:gridCol w:w="4174"/>
        <w:gridCol w:w="878"/>
      </w:tblGrid>
      <w:tr>
        <w:trPr>
          <w:trHeight w:val="30" w:hRule="atLeast"/>
        </w:trPr>
        <w:tc>
          <w:tcPr>
            <w:tcW w:w="19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5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выпуска, срок перегона скота в пастбищах зоне</w:t>
            </w:r>
          </w:p>
        </w:tc>
        <w:tc>
          <w:tcPr>
            <w:tcW w:w="41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возврата скота в пастбищах зоне выпуска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Примечение</w:t>
            </w:r>
          </w:p>
        </w:tc>
      </w:tr>
      <w:tr>
        <w:trPr>
          <w:trHeight w:val="30" w:hRule="atLeast"/>
        </w:trPr>
        <w:tc>
          <w:tcPr>
            <w:tcW w:w="19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5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 - май</w:t>
            </w:r>
          </w:p>
        </w:tc>
        <w:tc>
          <w:tcPr>
            <w:tcW w:w="41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Август - сентябрь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3" w:id="1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График потребности в пастбище скота сельскохозяйственных животных:</w:t>
      </w:r>
    </w:p>
    <w:bookmarkEnd w:id="11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866"/>
        <w:gridCol w:w="866"/>
        <w:gridCol w:w="2786"/>
        <w:gridCol w:w="1826"/>
        <w:gridCol w:w="1345"/>
        <w:gridCol w:w="2305"/>
        <w:gridCol w:w="2306"/>
      </w:tblGrid>
      <w:tr>
        <w:trPr>
          <w:trHeight w:val="30" w:hRule="atLeast"/>
        </w:trPr>
        <w:tc>
          <w:tcPr>
            <w:tcW w:w="8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8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278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пастбищ в населенных пунктах, гектер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Поголовья скота и требуемая площадь пастбищных земель, гектар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Лощадь</w:t>
            </w:r>
          </w:p>
        </w:tc>
        <w:tc>
          <w:tcPr>
            <w:tcW w:w="13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23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2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Крупнорогатый скот</w:t>
            </w:r>
          </w:p>
        </w:tc>
      </w:tr>
      <w:tr>
        <w:trPr>
          <w:trHeight w:val="30" w:hRule="atLeast"/>
        </w:trPr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7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3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Жибек жолы</w:t>
            </w:r>
          </w:p>
        </w:tc>
        <w:tc>
          <w:tcPr>
            <w:tcW w:w="27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</w:t>
            </w:r>
          </w:p>
        </w:tc>
        <w:tc>
          <w:tcPr>
            <w:tcW w:w="13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3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3010</w:t>
            </w:r>
          </w:p>
        </w:tc>
        <w:tc>
          <w:tcPr>
            <w:tcW w:w="2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</w:tr>
      <w:tr>
        <w:trPr>
          <w:trHeight w:val="30" w:hRule="atLeast"/>
        </w:trPr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Жанатурмыс</w:t>
            </w:r>
          </w:p>
        </w:tc>
        <w:tc>
          <w:tcPr>
            <w:tcW w:w="27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  <w:tc>
          <w:tcPr>
            <w:tcW w:w="13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3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970</w:t>
            </w:r>
          </w:p>
        </w:tc>
        <w:tc>
          <w:tcPr>
            <w:tcW w:w="2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</w:t>
            </w:r>
          </w:p>
        </w:tc>
      </w:tr>
      <w:tr>
        <w:trPr>
          <w:trHeight w:val="30" w:hRule="atLeast"/>
        </w:trPr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Дихан баба</w:t>
            </w:r>
          </w:p>
        </w:tc>
        <w:tc>
          <w:tcPr>
            <w:tcW w:w="27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13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3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</w:t>
            </w:r>
          </w:p>
        </w:tc>
        <w:tc>
          <w:tcPr>
            <w:tcW w:w="2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</w:t>
            </w:r>
          </w:p>
        </w:tc>
      </w:tr>
      <w:tr>
        <w:trPr>
          <w:trHeight w:val="30" w:hRule="atLeast"/>
        </w:trPr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Зортобе</w:t>
            </w:r>
          </w:p>
        </w:tc>
        <w:tc>
          <w:tcPr>
            <w:tcW w:w="27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13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3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</w:t>
            </w:r>
          </w:p>
        </w:tc>
        <w:tc>
          <w:tcPr>
            <w:tcW w:w="2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</w:t>
            </w:r>
          </w:p>
        </w:tc>
      </w:tr>
      <w:tr>
        <w:trPr>
          <w:trHeight w:val="30" w:hRule="atLeast"/>
        </w:trPr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Карабау</w:t>
            </w:r>
          </w:p>
        </w:tc>
        <w:tc>
          <w:tcPr>
            <w:tcW w:w="27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  <w:tc>
          <w:tcPr>
            <w:tcW w:w="13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3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  <w:tc>
          <w:tcPr>
            <w:tcW w:w="2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719</w:t>
            </w:r>
          </w:p>
        </w:tc>
      </w:tr>
      <w:tr>
        <w:trPr>
          <w:trHeight w:val="30" w:hRule="atLeast"/>
        </w:trPr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Жанакурылыс</w:t>
            </w:r>
          </w:p>
        </w:tc>
        <w:tc>
          <w:tcPr>
            <w:tcW w:w="27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3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3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2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</w:t>
            </w:r>
          </w:p>
        </w:tc>
      </w:tr>
      <w:tr>
        <w:trPr>
          <w:trHeight w:val="30" w:hRule="atLeast"/>
        </w:trPr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Саркырама</w:t>
            </w:r>
          </w:p>
        </w:tc>
        <w:tc>
          <w:tcPr>
            <w:tcW w:w="27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3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  <w:tc>
          <w:tcPr>
            <w:tcW w:w="2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</w:t>
            </w:r>
          </w:p>
        </w:tc>
      </w:tr>
      <w:tr>
        <w:trPr>
          <w:trHeight w:val="30" w:hRule="atLeast"/>
        </w:trPr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Сок-сок</w:t>
            </w:r>
          </w:p>
        </w:tc>
        <w:tc>
          <w:tcPr>
            <w:tcW w:w="27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10066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13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3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</w:t>
            </w:r>
          </w:p>
        </w:tc>
        <w:tc>
          <w:tcPr>
            <w:tcW w:w="2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</w:t>
            </w:r>
          </w:p>
        </w:tc>
      </w:tr>
      <w:tr>
        <w:trPr>
          <w:trHeight w:val="30" w:hRule="atLeast"/>
        </w:trPr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27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10375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744</w:t>
            </w:r>
          </w:p>
        </w:tc>
        <w:tc>
          <w:tcPr>
            <w:tcW w:w="13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3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7440</w:t>
            </w:r>
          </w:p>
        </w:tc>
        <w:tc>
          <w:tcPr>
            <w:tcW w:w="2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587"/>
        <w:gridCol w:w="1889"/>
        <w:gridCol w:w="1890"/>
        <w:gridCol w:w="912"/>
        <w:gridCol w:w="1890"/>
        <w:gridCol w:w="1890"/>
        <w:gridCol w:w="3242"/>
      </w:tblGrid>
      <w:tr>
        <w:trPr>
          <w:trHeight w:val="30" w:hRule="atLeast"/>
        </w:trPr>
        <w:tc>
          <w:tcPr>
            <w:tcW w:w="5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18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Мелкорогатый скот</w:t>
            </w:r>
          </w:p>
        </w:tc>
        <w:tc>
          <w:tcPr>
            <w:tcW w:w="9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необходимых пастбищ, гектар</w:t>
            </w:r>
          </w:p>
        </w:tc>
        <w:tc>
          <w:tcPr>
            <w:tcW w:w="3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Разница между общей пастбищей и необходимой пастбищ в населенных пунктах, (-,+)</w:t>
            </w:r>
          </w:p>
        </w:tc>
      </w:tr>
      <w:tr>
        <w:trPr>
          <w:trHeight w:val="30" w:hRule="atLeast"/>
        </w:trPr>
        <w:tc>
          <w:tcPr>
            <w:tcW w:w="5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5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16024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9400</w:t>
            </w:r>
          </w:p>
        </w:tc>
        <w:tc>
          <w:tcPr>
            <w:tcW w:w="9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18800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37834</w:t>
            </w:r>
          </w:p>
        </w:tc>
        <w:tc>
          <w:tcPr>
            <w:tcW w:w="3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-37775</w:t>
            </w:r>
          </w:p>
        </w:tc>
      </w:tr>
      <w:tr>
        <w:trPr>
          <w:trHeight w:val="30" w:hRule="atLeast"/>
        </w:trPr>
        <w:tc>
          <w:tcPr>
            <w:tcW w:w="5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3416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9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8406</w:t>
            </w:r>
          </w:p>
        </w:tc>
        <w:tc>
          <w:tcPr>
            <w:tcW w:w="3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-8384</w:t>
            </w:r>
          </w:p>
        </w:tc>
      </w:tr>
      <w:tr>
        <w:trPr>
          <w:trHeight w:val="30" w:hRule="atLeast"/>
        </w:trPr>
        <w:tc>
          <w:tcPr>
            <w:tcW w:w="5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4016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</w:t>
            </w:r>
          </w:p>
        </w:tc>
        <w:tc>
          <w:tcPr>
            <w:tcW w:w="9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546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4902</w:t>
            </w:r>
          </w:p>
        </w:tc>
        <w:tc>
          <w:tcPr>
            <w:tcW w:w="3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-4885</w:t>
            </w:r>
          </w:p>
        </w:tc>
      </w:tr>
      <w:tr>
        <w:trPr>
          <w:trHeight w:val="30" w:hRule="atLeast"/>
        </w:trPr>
        <w:tc>
          <w:tcPr>
            <w:tcW w:w="5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1744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</w:t>
            </w:r>
          </w:p>
        </w:tc>
        <w:tc>
          <w:tcPr>
            <w:tcW w:w="9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1056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3450</w:t>
            </w:r>
          </w:p>
        </w:tc>
        <w:tc>
          <w:tcPr>
            <w:tcW w:w="3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-3433</w:t>
            </w:r>
          </w:p>
        </w:tc>
      </w:tr>
      <w:tr>
        <w:trPr>
          <w:trHeight w:val="30" w:hRule="atLeast"/>
        </w:trPr>
        <w:tc>
          <w:tcPr>
            <w:tcW w:w="5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5752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3756</w:t>
            </w:r>
          </w:p>
        </w:tc>
        <w:tc>
          <w:tcPr>
            <w:tcW w:w="9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7512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14664</w:t>
            </w:r>
          </w:p>
        </w:tc>
        <w:tc>
          <w:tcPr>
            <w:tcW w:w="3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-14616</w:t>
            </w:r>
          </w:p>
        </w:tc>
      </w:tr>
      <w:tr>
        <w:trPr>
          <w:trHeight w:val="30" w:hRule="atLeast"/>
        </w:trPr>
        <w:tc>
          <w:tcPr>
            <w:tcW w:w="5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1032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3200</w:t>
            </w:r>
          </w:p>
        </w:tc>
        <w:tc>
          <w:tcPr>
            <w:tcW w:w="9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6400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7672</w:t>
            </w:r>
          </w:p>
        </w:tc>
        <w:tc>
          <w:tcPr>
            <w:tcW w:w="3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-7657</w:t>
            </w:r>
          </w:p>
        </w:tc>
      </w:tr>
      <w:tr>
        <w:trPr>
          <w:trHeight w:val="30" w:hRule="atLeast"/>
        </w:trPr>
        <w:tc>
          <w:tcPr>
            <w:tcW w:w="5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2584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1304</w:t>
            </w:r>
          </w:p>
        </w:tc>
        <w:tc>
          <w:tcPr>
            <w:tcW w:w="9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2608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5332</w:t>
            </w:r>
          </w:p>
        </w:tc>
        <w:tc>
          <w:tcPr>
            <w:tcW w:w="3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-5201</w:t>
            </w:r>
          </w:p>
        </w:tc>
      </w:tr>
      <w:tr>
        <w:trPr>
          <w:trHeight w:val="30" w:hRule="atLeast"/>
        </w:trPr>
        <w:tc>
          <w:tcPr>
            <w:tcW w:w="5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1728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</w:t>
            </w:r>
          </w:p>
        </w:tc>
        <w:tc>
          <w:tcPr>
            <w:tcW w:w="9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4046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6464</w:t>
            </w:r>
          </w:p>
        </w:tc>
        <w:tc>
          <w:tcPr>
            <w:tcW w:w="3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3602</w:t>
            </w:r>
          </w:p>
        </w:tc>
      </w:tr>
      <w:tr>
        <w:trPr>
          <w:trHeight w:val="30" w:hRule="atLeast"/>
        </w:trPr>
        <w:tc>
          <w:tcPr>
            <w:tcW w:w="5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36296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22494</w:t>
            </w:r>
          </w:p>
        </w:tc>
        <w:tc>
          <w:tcPr>
            <w:tcW w:w="9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44988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88724</w:t>
            </w:r>
          </w:p>
        </w:tc>
        <w:tc>
          <w:tcPr>
            <w:tcW w:w="32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-78349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505700" cy="9931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7505700" cy="993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581900" cy="9702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7581900" cy="970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658100" cy="9601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7658100" cy="96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658100" cy="9804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7658100" cy="980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607300" cy="9740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7607300" cy="974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4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Куркелеский сельский округ.</w:t>
      </w:r>
    </w:p>
    <w:bookmarkEnd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Центр-село Куркелес.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Населенные пункты- Куркелес, Акниет, Алгабас, Ак уй, Бескудык, Дархан, Жанаарық, Жанаталап, Енкес, Келес, Култума, Жылысу, Нурлы жол, Береке, Дастан.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населения-27122 человек.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Общая площадь округа-20938 гектар.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сельскохозяйственные земли: 14478гектар;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общие пахотные земли – 5598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орошаемые земли – 2932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многолетние насаждения– 613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сенокосные земли – 456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пастбищные земли – 8323 гектар.</w:t>
      </w:r>
    </w:p>
    <w:bookmarkStart w:name="z115" w:id="1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о количестве поголовья скота сельскохозяйственных животных по населенным пунктам:</w:t>
      </w:r>
    </w:p>
    <w:bookmarkEnd w:id="11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477"/>
        <w:gridCol w:w="687"/>
        <w:gridCol w:w="1477"/>
        <w:gridCol w:w="2533"/>
        <w:gridCol w:w="3063"/>
        <w:gridCol w:w="3063"/>
      </w:tblGrid>
      <w:tr>
        <w:trPr>
          <w:trHeight w:val="30" w:hRule="atLeast"/>
        </w:trPr>
        <w:tc>
          <w:tcPr>
            <w:tcW w:w="14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6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14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</w:t>
            </w:r>
          </w:p>
        </w:tc>
        <w:tc>
          <w:tcPr>
            <w:tcW w:w="25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Лощадь</w:t>
            </w:r>
          </w:p>
        </w:tc>
        <w:tc>
          <w:tcPr>
            <w:tcW w:w="3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Крупнорогатый скот</w:t>
            </w:r>
          </w:p>
        </w:tc>
        <w:tc>
          <w:tcPr>
            <w:tcW w:w="3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Мелкорогатый скот</w:t>
            </w:r>
          </w:p>
        </w:tc>
      </w:tr>
      <w:tr>
        <w:trPr>
          <w:trHeight w:val="30" w:hRule="atLeast"/>
        </w:trPr>
        <w:tc>
          <w:tcPr>
            <w:tcW w:w="14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Куркелес</w:t>
            </w:r>
          </w:p>
        </w:tc>
        <w:tc>
          <w:tcPr>
            <w:tcW w:w="14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5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3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1210</w:t>
            </w:r>
          </w:p>
        </w:tc>
        <w:tc>
          <w:tcPr>
            <w:tcW w:w="3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</w:tr>
      <w:tr>
        <w:trPr>
          <w:trHeight w:val="30" w:hRule="atLeast"/>
        </w:trPr>
        <w:tc>
          <w:tcPr>
            <w:tcW w:w="14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Акниет</w:t>
            </w:r>
          </w:p>
        </w:tc>
        <w:tc>
          <w:tcPr>
            <w:tcW w:w="14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5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3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</w:t>
            </w:r>
          </w:p>
        </w:tc>
        <w:tc>
          <w:tcPr>
            <w:tcW w:w="3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1533</w:t>
            </w:r>
          </w:p>
        </w:tc>
      </w:tr>
      <w:tr>
        <w:trPr>
          <w:trHeight w:val="30" w:hRule="atLeast"/>
        </w:trPr>
        <w:tc>
          <w:tcPr>
            <w:tcW w:w="14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Алгабас</w:t>
            </w:r>
          </w:p>
        </w:tc>
        <w:tc>
          <w:tcPr>
            <w:tcW w:w="14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5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3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</w:t>
            </w:r>
          </w:p>
        </w:tc>
        <w:tc>
          <w:tcPr>
            <w:tcW w:w="3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3900</w:t>
            </w:r>
          </w:p>
        </w:tc>
      </w:tr>
      <w:tr>
        <w:trPr>
          <w:trHeight w:val="30" w:hRule="atLeast"/>
        </w:trPr>
        <w:tc>
          <w:tcPr>
            <w:tcW w:w="14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 үй</w:t>
            </w:r>
          </w:p>
        </w:tc>
        <w:tc>
          <w:tcPr>
            <w:tcW w:w="14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5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</w:t>
            </w:r>
          </w:p>
        </w:tc>
        <w:tc>
          <w:tcPr>
            <w:tcW w:w="3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  <w:tc>
          <w:tcPr>
            <w:tcW w:w="3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</w:tr>
      <w:tr>
        <w:trPr>
          <w:trHeight w:val="30" w:hRule="atLeast"/>
        </w:trPr>
        <w:tc>
          <w:tcPr>
            <w:tcW w:w="14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Бескудык</w:t>
            </w:r>
          </w:p>
        </w:tc>
        <w:tc>
          <w:tcPr>
            <w:tcW w:w="14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5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</w:t>
            </w:r>
          </w:p>
        </w:tc>
        <w:tc>
          <w:tcPr>
            <w:tcW w:w="3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</w:t>
            </w:r>
          </w:p>
        </w:tc>
        <w:tc>
          <w:tcPr>
            <w:tcW w:w="3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16596</w:t>
            </w:r>
          </w:p>
        </w:tc>
      </w:tr>
      <w:tr>
        <w:trPr>
          <w:trHeight w:val="30" w:hRule="atLeast"/>
        </w:trPr>
        <w:tc>
          <w:tcPr>
            <w:tcW w:w="14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6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Дархан</w:t>
            </w:r>
          </w:p>
        </w:tc>
        <w:tc>
          <w:tcPr>
            <w:tcW w:w="14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5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3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786</w:t>
            </w:r>
          </w:p>
        </w:tc>
        <w:tc>
          <w:tcPr>
            <w:tcW w:w="3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1010</w:t>
            </w:r>
          </w:p>
        </w:tc>
      </w:tr>
      <w:tr>
        <w:trPr>
          <w:trHeight w:val="30" w:hRule="atLeast"/>
        </w:trPr>
        <w:tc>
          <w:tcPr>
            <w:tcW w:w="14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6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Жанаарық</w:t>
            </w:r>
          </w:p>
        </w:tc>
        <w:tc>
          <w:tcPr>
            <w:tcW w:w="14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5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</w:t>
            </w:r>
          </w:p>
        </w:tc>
        <w:tc>
          <w:tcPr>
            <w:tcW w:w="3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14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6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Жанаталап</w:t>
            </w:r>
          </w:p>
        </w:tc>
        <w:tc>
          <w:tcPr>
            <w:tcW w:w="14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5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3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  <w:tc>
          <w:tcPr>
            <w:tcW w:w="3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1600</w:t>
            </w:r>
          </w:p>
        </w:tc>
      </w:tr>
      <w:tr>
        <w:trPr>
          <w:trHeight w:val="30" w:hRule="atLeast"/>
        </w:trPr>
        <w:tc>
          <w:tcPr>
            <w:tcW w:w="14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6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Енкес</w:t>
            </w:r>
          </w:p>
        </w:tc>
        <w:tc>
          <w:tcPr>
            <w:tcW w:w="14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5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3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1086</w:t>
            </w:r>
          </w:p>
        </w:tc>
        <w:tc>
          <w:tcPr>
            <w:tcW w:w="3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</w:tr>
      <w:tr>
        <w:trPr>
          <w:trHeight w:val="30" w:hRule="atLeast"/>
        </w:trPr>
        <w:tc>
          <w:tcPr>
            <w:tcW w:w="14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6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Келес</w:t>
            </w:r>
          </w:p>
        </w:tc>
        <w:tc>
          <w:tcPr>
            <w:tcW w:w="14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5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  <w:tc>
          <w:tcPr>
            <w:tcW w:w="3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</w:tr>
      <w:tr>
        <w:trPr>
          <w:trHeight w:val="30" w:hRule="atLeast"/>
        </w:trPr>
        <w:tc>
          <w:tcPr>
            <w:tcW w:w="14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6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Култума</w:t>
            </w:r>
          </w:p>
        </w:tc>
        <w:tc>
          <w:tcPr>
            <w:tcW w:w="14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5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3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</w:t>
            </w:r>
          </w:p>
        </w:tc>
        <w:tc>
          <w:tcPr>
            <w:tcW w:w="3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14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6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Жылысу</w:t>
            </w:r>
          </w:p>
        </w:tc>
        <w:tc>
          <w:tcPr>
            <w:tcW w:w="14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5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3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</w:t>
            </w:r>
          </w:p>
        </w:tc>
        <w:tc>
          <w:tcPr>
            <w:tcW w:w="3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</w:t>
            </w:r>
          </w:p>
        </w:tc>
      </w:tr>
      <w:tr>
        <w:trPr>
          <w:trHeight w:val="30" w:hRule="atLeast"/>
        </w:trPr>
        <w:tc>
          <w:tcPr>
            <w:tcW w:w="14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6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Нурлы жол</w:t>
            </w:r>
          </w:p>
        </w:tc>
        <w:tc>
          <w:tcPr>
            <w:tcW w:w="14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5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3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1135</w:t>
            </w:r>
          </w:p>
        </w:tc>
        <w:tc>
          <w:tcPr>
            <w:tcW w:w="3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1010</w:t>
            </w:r>
          </w:p>
        </w:tc>
      </w:tr>
      <w:tr>
        <w:trPr>
          <w:trHeight w:val="30" w:hRule="atLeast"/>
        </w:trPr>
        <w:tc>
          <w:tcPr>
            <w:tcW w:w="14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6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Береке</w:t>
            </w:r>
          </w:p>
        </w:tc>
        <w:tc>
          <w:tcPr>
            <w:tcW w:w="14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5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685</w:t>
            </w:r>
          </w:p>
        </w:tc>
        <w:tc>
          <w:tcPr>
            <w:tcW w:w="3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1550</w:t>
            </w:r>
          </w:p>
        </w:tc>
      </w:tr>
      <w:tr>
        <w:trPr>
          <w:trHeight w:val="30" w:hRule="atLeast"/>
        </w:trPr>
        <w:tc>
          <w:tcPr>
            <w:tcW w:w="14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6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Дастан</w:t>
            </w:r>
          </w:p>
        </w:tc>
        <w:tc>
          <w:tcPr>
            <w:tcW w:w="14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5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</w:tc>
        <w:tc>
          <w:tcPr>
            <w:tcW w:w="3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14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4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25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1827</w:t>
            </w:r>
          </w:p>
        </w:tc>
        <w:tc>
          <w:tcPr>
            <w:tcW w:w="3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10320</w:t>
            </w:r>
          </w:p>
        </w:tc>
        <w:tc>
          <w:tcPr>
            <w:tcW w:w="3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30539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6" w:id="1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о ветеринарно-санитарных учреждениях:</w:t>
      </w:r>
    </w:p>
    <w:bookmarkEnd w:id="11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3042"/>
        <w:gridCol w:w="1415"/>
        <w:gridCol w:w="1960"/>
        <w:gridCol w:w="1961"/>
        <w:gridCol w:w="1961"/>
        <w:gridCol w:w="1961"/>
      </w:tblGrid>
      <w:tr>
        <w:trPr>
          <w:trHeight w:val="30" w:hRule="atLeast"/>
        </w:trPr>
        <w:tc>
          <w:tcPr>
            <w:tcW w:w="3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4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1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Ветеринарные стации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Купка мелкорогатого скота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 искусственного осеменения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Биотермические котлованы</w:t>
            </w:r>
          </w:p>
        </w:tc>
      </w:tr>
      <w:tr>
        <w:trPr>
          <w:trHeight w:val="30" w:hRule="atLeast"/>
        </w:trPr>
        <w:tc>
          <w:tcPr>
            <w:tcW w:w="3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4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Куркелес</w:t>
            </w:r>
          </w:p>
        </w:tc>
        <w:tc>
          <w:tcPr>
            <w:tcW w:w="1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4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Акниет</w:t>
            </w:r>
          </w:p>
        </w:tc>
        <w:tc>
          <w:tcPr>
            <w:tcW w:w="1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4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Алгабас</w:t>
            </w:r>
          </w:p>
        </w:tc>
        <w:tc>
          <w:tcPr>
            <w:tcW w:w="1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4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 үй</w:t>
            </w:r>
          </w:p>
        </w:tc>
        <w:tc>
          <w:tcPr>
            <w:tcW w:w="1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3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4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Бескудык</w:t>
            </w:r>
          </w:p>
        </w:tc>
        <w:tc>
          <w:tcPr>
            <w:tcW w:w="1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4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Дархан</w:t>
            </w:r>
          </w:p>
        </w:tc>
        <w:tc>
          <w:tcPr>
            <w:tcW w:w="1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4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Жанаарық</w:t>
            </w:r>
          </w:p>
        </w:tc>
        <w:tc>
          <w:tcPr>
            <w:tcW w:w="1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4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Жанаталап</w:t>
            </w:r>
          </w:p>
        </w:tc>
        <w:tc>
          <w:tcPr>
            <w:tcW w:w="1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4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Енкес</w:t>
            </w:r>
          </w:p>
        </w:tc>
        <w:tc>
          <w:tcPr>
            <w:tcW w:w="1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4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Келес</w:t>
            </w:r>
          </w:p>
        </w:tc>
        <w:tc>
          <w:tcPr>
            <w:tcW w:w="1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4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Култума</w:t>
            </w:r>
          </w:p>
        </w:tc>
        <w:tc>
          <w:tcPr>
            <w:tcW w:w="1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4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Жылысу</w:t>
            </w:r>
          </w:p>
        </w:tc>
        <w:tc>
          <w:tcPr>
            <w:tcW w:w="1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4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Нурлы жол</w:t>
            </w:r>
          </w:p>
        </w:tc>
        <w:tc>
          <w:tcPr>
            <w:tcW w:w="1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4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Береке</w:t>
            </w:r>
          </w:p>
        </w:tc>
        <w:tc>
          <w:tcPr>
            <w:tcW w:w="1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4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Дастан</w:t>
            </w:r>
          </w:p>
        </w:tc>
        <w:tc>
          <w:tcPr>
            <w:tcW w:w="1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4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1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7" w:id="1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График календаря использования пастбищ для распределения сельскохозяйственных животных и сезонных маршрутов распространения. Продолжительность пастбищного периода следующая:</w:t>
      </w:r>
    </w:p>
    <w:bookmarkEnd w:id="11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976"/>
        <w:gridCol w:w="5272"/>
        <w:gridCol w:w="4174"/>
        <w:gridCol w:w="878"/>
      </w:tblGrid>
      <w:tr>
        <w:trPr>
          <w:trHeight w:val="30" w:hRule="atLeast"/>
        </w:trPr>
        <w:tc>
          <w:tcPr>
            <w:tcW w:w="19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5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выпуска, срок перегона скота в пастбищах зоне</w:t>
            </w:r>
          </w:p>
        </w:tc>
        <w:tc>
          <w:tcPr>
            <w:tcW w:w="41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возврата скота в пастбищах зоне выпуска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19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5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 - май</w:t>
            </w:r>
          </w:p>
        </w:tc>
        <w:tc>
          <w:tcPr>
            <w:tcW w:w="41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Август - сентябрь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8" w:id="1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График потребности в пастбище скота сельскохозяйственных животных:</w:t>
      </w:r>
    </w:p>
    <w:bookmarkEnd w:id="11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183"/>
        <w:gridCol w:w="762"/>
        <w:gridCol w:w="3085"/>
        <w:gridCol w:w="2028"/>
        <w:gridCol w:w="1183"/>
        <w:gridCol w:w="2029"/>
        <w:gridCol w:w="2030"/>
      </w:tblGrid>
      <w:tr>
        <w:trPr>
          <w:trHeight w:val="30" w:hRule="atLeast"/>
        </w:trPr>
        <w:tc>
          <w:tcPr>
            <w:tcW w:w="11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76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308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пастбищ в населенных пунктах, гектар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Поголовья скота и требуемая площадь пастбищных земель, гектар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Лощадь</w:t>
            </w:r>
          </w:p>
        </w:tc>
        <w:tc>
          <w:tcPr>
            <w:tcW w:w="11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20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2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Крупнорогатый скот</w:t>
            </w:r>
          </w:p>
        </w:tc>
      </w:tr>
      <w:tr>
        <w:trPr>
          <w:trHeight w:val="30" w:hRule="atLeast"/>
        </w:trPr>
        <w:tc>
          <w:tcPr>
            <w:tcW w:w="11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7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1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7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Куркелес</w:t>
            </w:r>
          </w:p>
        </w:tc>
        <w:tc>
          <w:tcPr>
            <w:tcW w:w="30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69,21</w:t>
            </w:r>
          </w:p>
        </w:tc>
        <w:tc>
          <w:tcPr>
            <w:tcW w:w="20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</w:t>
            </w:r>
          </w:p>
        </w:tc>
        <w:tc>
          <w:tcPr>
            <w:tcW w:w="11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1280</w:t>
            </w:r>
          </w:p>
        </w:tc>
        <w:tc>
          <w:tcPr>
            <w:tcW w:w="2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1143</w:t>
            </w:r>
          </w:p>
        </w:tc>
      </w:tr>
      <w:tr>
        <w:trPr>
          <w:trHeight w:val="30" w:hRule="atLeast"/>
        </w:trPr>
        <w:tc>
          <w:tcPr>
            <w:tcW w:w="11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7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Акниет</w:t>
            </w:r>
          </w:p>
        </w:tc>
        <w:tc>
          <w:tcPr>
            <w:tcW w:w="30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1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  <w:tc>
          <w:tcPr>
            <w:tcW w:w="2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</w:t>
            </w:r>
          </w:p>
        </w:tc>
      </w:tr>
      <w:tr>
        <w:trPr>
          <w:trHeight w:val="30" w:hRule="atLeast"/>
        </w:trPr>
        <w:tc>
          <w:tcPr>
            <w:tcW w:w="11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7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Алгабас</w:t>
            </w:r>
          </w:p>
        </w:tc>
        <w:tc>
          <w:tcPr>
            <w:tcW w:w="30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4253,68</w:t>
            </w:r>
          </w:p>
        </w:tc>
        <w:tc>
          <w:tcPr>
            <w:tcW w:w="20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11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</w:t>
            </w:r>
          </w:p>
        </w:tc>
        <w:tc>
          <w:tcPr>
            <w:tcW w:w="2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</w:t>
            </w:r>
          </w:p>
        </w:tc>
      </w:tr>
      <w:tr>
        <w:trPr>
          <w:trHeight w:val="30" w:hRule="atLeast"/>
        </w:trPr>
        <w:tc>
          <w:tcPr>
            <w:tcW w:w="11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7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 үй</w:t>
            </w:r>
          </w:p>
        </w:tc>
        <w:tc>
          <w:tcPr>
            <w:tcW w:w="30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  <w:tc>
          <w:tcPr>
            <w:tcW w:w="11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1750</w:t>
            </w:r>
          </w:p>
        </w:tc>
        <w:tc>
          <w:tcPr>
            <w:tcW w:w="2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</w:t>
            </w:r>
          </w:p>
        </w:tc>
      </w:tr>
      <w:tr>
        <w:trPr>
          <w:trHeight w:val="30" w:hRule="atLeast"/>
        </w:trPr>
        <w:tc>
          <w:tcPr>
            <w:tcW w:w="11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7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Бескудык</w:t>
            </w:r>
          </w:p>
        </w:tc>
        <w:tc>
          <w:tcPr>
            <w:tcW w:w="30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3232</w:t>
            </w:r>
          </w:p>
        </w:tc>
        <w:tc>
          <w:tcPr>
            <w:tcW w:w="20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</w:t>
            </w:r>
          </w:p>
        </w:tc>
        <w:tc>
          <w:tcPr>
            <w:tcW w:w="11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5600</w:t>
            </w:r>
          </w:p>
        </w:tc>
        <w:tc>
          <w:tcPr>
            <w:tcW w:w="2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1856</w:t>
            </w:r>
          </w:p>
        </w:tc>
      </w:tr>
      <w:tr>
        <w:trPr>
          <w:trHeight w:val="30" w:hRule="atLeast"/>
        </w:trPr>
        <w:tc>
          <w:tcPr>
            <w:tcW w:w="11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7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Дархан</w:t>
            </w:r>
          </w:p>
        </w:tc>
        <w:tc>
          <w:tcPr>
            <w:tcW w:w="30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64,15</w:t>
            </w:r>
          </w:p>
        </w:tc>
        <w:tc>
          <w:tcPr>
            <w:tcW w:w="20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1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1120</w:t>
            </w:r>
          </w:p>
        </w:tc>
        <w:tc>
          <w:tcPr>
            <w:tcW w:w="2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658</w:t>
            </w:r>
          </w:p>
        </w:tc>
      </w:tr>
      <w:tr>
        <w:trPr>
          <w:trHeight w:val="30" w:hRule="atLeast"/>
        </w:trPr>
        <w:tc>
          <w:tcPr>
            <w:tcW w:w="11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7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Жанаарық</w:t>
            </w:r>
          </w:p>
        </w:tc>
        <w:tc>
          <w:tcPr>
            <w:tcW w:w="30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1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  <w:tc>
          <w:tcPr>
            <w:tcW w:w="2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</w:t>
            </w:r>
          </w:p>
        </w:tc>
      </w:tr>
      <w:tr>
        <w:trPr>
          <w:trHeight w:val="30" w:hRule="atLeast"/>
        </w:trPr>
        <w:tc>
          <w:tcPr>
            <w:tcW w:w="11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7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Жанаталап</w:t>
            </w:r>
          </w:p>
        </w:tc>
        <w:tc>
          <w:tcPr>
            <w:tcW w:w="30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1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1220</w:t>
            </w:r>
          </w:p>
        </w:tc>
        <w:tc>
          <w:tcPr>
            <w:tcW w:w="2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11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7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Енкес</w:t>
            </w:r>
          </w:p>
        </w:tc>
        <w:tc>
          <w:tcPr>
            <w:tcW w:w="30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60,24</w:t>
            </w:r>
          </w:p>
        </w:tc>
        <w:tc>
          <w:tcPr>
            <w:tcW w:w="20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</w:t>
            </w:r>
          </w:p>
        </w:tc>
        <w:tc>
          <w:tcPr>
            <w:tcW w:w="11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1930</w:t>
            </w:r>
          </w:p>
        </w:tc>
        <w:tc>
          <w:tcPr>
            <w:tcW w:w="2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1065</w:t>
            </w:r>
          </w:p>
        </w:tc>
      </w:tr>
      <w:tr>
        <w:trPr>
          <w:trHeight w:val="30" w:hRule="atLeast"/>
        </w:trPr>
        <w:tc>
          <w:tcPr>
            <w:tcW w:w="11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7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Келес</w:t>
            </w:r>
          </w:p>
        </w:tc>
        <w:tc>
          <w:tcPr>
            <w:tcW w:w="30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0,16</w:t>
            </w:r>
          </w:p>
        </w:tc>
        <w:tc>
          <w:tcPr>
            <w:tcW w:w="20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1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</w:t>
            </w:r>
          </w:p>
        </w:tc>
        <w:tc>
          <w:tcPr>
            <w:tcW w:w="2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</w:tr>
      <w:tr>
        <w:trPr>
          <w:trHeight w:val="30" w:hRule="atLeast"/>
        </w:trPr>
        <w:tc>
          <w:tcPr>
            <w:tcW w:w="11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7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Култума</w:t>
            </w:r>
          </w:p>
        </w:tc>
        <w:tc>
          <w:tcPr>
            <w:tcW w:w="30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18,64</w:t>
            </w:r>
          </w:p>
        </w:tc>
        <w:tc>
          <w:tcPr>
            <w:tcW w:w="20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11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</w:t>
            </w:r>
          </w:p>
        </w:tc>
        <w:tc>
          <w:tcPr>
            <w:tcW w:w="2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</w:t>
            </w:r>
          </w:p>
        </w:tc>
      </w:tr>
      <w:tr>
        <w:trPr>
          <w:trHeight w:val="30" w:hRule="atLeast"/>
        </w:trPr>
        <w:tc>
          <w:tcPr>
            <w:tcW w:w="11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7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Жылысу</w:t>
            </w:r>
          </w:p>
        </w:tc>
        <w:tc>
          <w:tcPr>
            <w:tcW w:w="30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559,78</w:t>
            </w:r>
          </w:p>
        </w:tc>
        <w:tc>
          <w:tcPr>
            <w:tcW w:w="20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1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  <w:tc>
          <w:tcPr>
            <w:tcW w:w="2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</w:t>
            </w:r>
          </w:p>
        </w:tc>
      </w:tr>
      <w:tr>
        <w:trPr>
          <w:trHeight w:val="30" w:hRule="atLeast"/>
        </w:trPr>
        <w:tc>
          <w:tcPr>
            <w:tcW w:w="11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7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Нурлы жол</w:t>
            </w:r>
          </w:p>
        </w:tc>
        <w:tc>
          <w:tcPr>
            <w:tcW w:w="30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11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</w:t>
            </w:r>
          </w:p>
        </w:tc>
        <w:tc>
          <w:tcPr>
            <w:tcW w:w="2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1112</w:t>
            </w:r>
          </w:p>
        </w:tc>
      </w:tr>
      <w:tr>
        <w:trPr>
          <w:trHeight w:val="30" w:hRule="atLeast"/>
        </w:trPr>
        <w:tc>
          <w:tcPr>
            <w:tcW w:w="11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7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Береке</w:t>
            </w:r>
          </w:p>
        </w:tc>
        <w:tc>
          <w:tcPr>
            <w:tcW w:w="30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65,5</w:t>
            </w:r>
          </w:p>
        </w:tc>
        <w:tc>
          <w:tcPr>
            <w:tcW w:w="20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1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  <w:tc>
          <w:tcPr>
            <w:tcW w:w="2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584</w:t>
            </w:r>
          </w:p>
        </w:tc>
      </w:tr>
      <w:tr>
        <w:trPr>
          <w:trHeight w:val="30" w:hRule="atLeast"/>
        </w:trPr>
        <w:tc>
          <w:tcPr>
            <w:tcW w:w="11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7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Дастан</w:t>
            </w:r>
          </w:p>
        </w:tc>
        <w:tc>
          <w:tcPr>
            <w:tcW w:w="30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1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  <w:tc>
          <w:tcPr>
            <w:tcW w:w="2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</w:tc>
      </w:tr>
      <w:tr>
        <w:trPr>
          <w:trHeight w:val="30" w:hRule="atLeast"/>
        </w:trPr>
        <w:tc>
          <w:tcPr>
            <w:tcW w:w="11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30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8323</w:t>
            </w:r>
          </w:p>
        </w:tc>
        <w:tc>
          <w:tcPr>
            <w:tcW w:w="20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1765</w:t>
            </w:r>
          </w:p>
        </w:tc>
        <w:tc>
          <w:tcPr>
            <w:tcW w:w="11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1764</w:t>
            </w:r>
          </w:p>
        </w:tc>
        <w:tc>
          <w:tcPr>
            <w:tcW w:w="20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9851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572"/>
        <w:gridCol w:w="1841"/>
        <w:gridCol w:w="1841"/>
        <w:gridCol w:w="888"/>
        <w:gridCol w:w="1841"/>
        <w:gridCol w:w="2158"/>
        <w:gridCol w:w="3159"/>
      </w:tblGrid>
      <w:tr>
        <w:trPr>
          <w:trHeight w:val="30" w:hRule="atLeast"/>
        </w:trPr>
        <w:tc>
          <w:tcPr>
            <w:tcW w:w="5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Мелкорогатый скот</w:t>
            </w:r>
          </w:p>
        </w:tc>
        <w:tc>
          <w:tcPr>
            <w:tcW w:w="8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2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необходимых пастбищ, гектар</w:t>
            </w:r>
          </w:p>
        </w:tc>
        <w:tc>
          <w:tcPr>
            <w:tcW w:w="3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Разница между общей пастбищей и необходимой пастбищ в населенных пунктах, (-,+)</w:t>
            </w:r>
          </w:p>
        </w:tc>
      </w:tr>
      <w:tr>
        <w:trPr>
          <w:trHeight w:val="30" w:hRule="atLeast"/>
        </w:trPr>
        <w:tc>
          <w:tcPr>
            <w:tcW w:w="5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5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9144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1433</w:t>
            </w:r>
          </w:p>
        </w:tc>
        <w:tc>
          <w:tcPr>
            <w:tcW w:w="8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2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13290</w:t>
            </w:r>
          </w:p>
        </w:tc>
        <w:tc>
          <w:tcPr>
            <w:tcW w:w="3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-13220,79</w:t>
            </w:r>
          </w:p>
        </w:tc>
      </w:tr>
      <w:tr>
        <w:trPr>
          <w:trHeight w:val="30" w:hRule="atLeast"/>
        </w:trPr>
        <w:tc>
          <w:tcPr>
            <w:tcW w:w="5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2888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3900</w:t>
            </w:r>
          </w:p>
        </w:tc>
        <w:tc>
          <w:tcPr>
            <w:tcW w:w="8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</w:t>
            </w:r>
          </w:p>
        </w:tc>
        <w:tc>
          <w:tcPr>
            <w:tcW w:w="2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11138</w:t>
            </w:r>
          </w:p>
        </w:tc>
        <w:tc>
          <w:tcPr>
            <w:tcW w:w="3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-11138</w:t>
            </w:r>
          </w:p>
        </w:tc>
      </w:tr>
      <w:tr>
        <w:trPr>
          <w:trHeight w:val="30" w:hRule="atLeast"/>
        </w:trPr>
        <w:tc>
          <w:tcPr>
            <w:tcW w:w="5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3400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  <w:tc>
          <w:tcPr>
            <w:tcW w:w="8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3900</w:t>
            </w:r>
          </w:p>
        </w:tc>
        <w:tc>
          <w:tcPr>
            <w:tcW w:w="2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6750</w:t>
            </w:r>
          </w:p>
        </w:tc>
        <w:tc>
          <w:tcPr>
            <w:tcW w:w="3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-2496,32</w:t>
            </w:r>
          </w:p>
        </w:tc>
      </w:tr>
      <w:tr>
        <w:trPr>
          <w:trHeight w:val="30" w:hRule="atLeast"/>
        </w:trPr>
        <w:tc>
          <w:tcPr>
            <w:tcW w:w="5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3280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16545</w:t>
            </w:r>
          </w:p>
        </w:tc>
        <w:tc>
          <w:tcPr>
            <w:tcW w:w="8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  <w:tc>
          <w:tcPr>
            <w:tcW w:w="2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38120</w:t>
            </w:r>
          </w:p>
        </w:tc>
        <w:tc>
          <w:tcPr>
            <w:tcW w:w="3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-38120</w:t>
            </w:r>
          </w:p>
        </w:tc>
      </w:tr>
      <w:tr>
        <w:trPr>
          <w:trHeight w:val="30" w:hRule="atLeast"/>
        </w:trPr>
        <w:tc>
          <w:tcPr>
            <w:tcW w:w="5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14848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8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16545</w:t>
            </w:r>
          </w:p>
        </w:tc>
        <w:tc>
          <w:tcPr>
            <w:tcW w:w="2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22448</w:t>
            </w:r>
          </w:p>
        </w:tc>
        <w:tc>
          <w:tcPr>
            <w:tcW w:w="3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-19216</w:t>
            </w:r>
          </w:p>
        </w:tc>
      </w:tr>
      <w:tr>
        <w:trPr>
          <w:trHeight w:val="30" w:hRule="atLeast"/>
        </w:trPr>
        <w:tc>
          <w:tcPr>
            <w:tcW w:w="5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5264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8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2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6624</w:t>
            </w:r>
          </w:p>
        </w:tc>
        <w:tc>
          <w:tcPr>
            <w:tcW w:w="3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-6559,85</w:t>
            </w:r>
          </w:p>
        </w:tc>
      </w:tr>
      <w:tr>
        <w:trPr>
          <w:trHeight w:val="30" w:hRule="atLeast"/>
        </w:trPr>
        <w:tc>
          <w:tcPr>
            <w:tcW w:w="5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3680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  <w:tc>
          <w:tcPr>
            <w:tcW w:w="8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6830</w:t>
            </w:r>
          </w:p>
        </w:tc>
        <w:tc>
          <w:tcPr>
            <w:tcW w:w="3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-6830</w:t>
            </w:r>
          </w:p>
        </w:tc>
      </w:tr>
      <w:tr>
        <w:trPr>
          <w:trHeight w:val="30" w:hRule="atLeast"/>
        </w:trPr>
        <w:tc>
          <w:tcPr>
            <w:tcW w:w="5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5600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1001</w:t>
            </w:r>
          </w:p>
        </w:tc>
        <w:tc>
          <w:tcPr>
            <w:tcW w:w="8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  <w:tc>
          <w:tcPr>
            <w:tcW w:w="2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8822</w:t>
            </w:r>
          </w:p>
        </w:tc>
        <w:tc>
          <w:tcPr>
            <w:tcW w:w="3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-8822</w:t>
            </w:r>
          </w:p>
        </w:tc>
      </w:tr>
      <w:tr>
        <w:trPr>
          <w:trHeight w:val="30" w:hRule="atLeast"/>
        </w:trPr>
        <w:tc>
          <w:tcPr>
            <w:tcW w:w="5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8520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8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1001</w:t>
            </w:r>
          </w:p>
        </w:tc>
        <w:tc>
          <w:tcPr>
            <w:tcW w:w="2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10710</w:t>
            </w:r>
          </w:p>
        </w:tc>
        <w:tc>
          <w:tcPr>
            <w:tcW w:w="3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-10649,76</w:t>
            </w:r>
          </w:p>
        </w:tc>
      </w:tr>
      <w:tr>
        <w:trPr>
          <w:trHeight w:val="30" w:hRule="atLeast"/>
        </w:trPr>
        <w:tc>
          <w:tcPr>
            <w:tcW w:w="5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2800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</w:t>
            </w:r>
          </w:p>
        </w:tc>
        <w:tc>
          <w:tcPr>
            <w:tcW w:w="8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2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3350</w:t>
            </w:r>
          </w:p>
        </w:tc>
        <w:tc>
          <w:tcPr>
            <w:tcW w:w="3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-3349,84</w:t>
            </w:r>
          </w:p>
        </w:tc>
      </w:tr>
      <w:tr>
        <w:trPr>
          <w:trHeight w:val="30" w:hRule="atLeast"/>
        </w:trPr>
        <w:tc>
          <w:tcPr>
            <w:tcW w:w="5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2080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</w:t>
            </w:r>
          </w:p>
        </w:tc>
        <w:tc>
          <w:tcPr>
            <w:tcW w:w="8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</w:t>
            </w:r>
          </w:p>
        </w:tc>
        <w:tc>
          <w:tcPr>
            <w:tcW w:w="2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3170</w:t>
            </w:r>
          </w:p>
        </w:tc>
        <w:tc>
          <w:tcPr>
            <w:tcW w:w="3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-3151,36</w:t>
            </w:r>
          </w:p>
        </w:tc>
      </w:tr>
      <w:tr>
        <w:trPr>
          <w:trHeight w:val="30" w:hRule="atLeast"/>
        </w:trPr>
        <w:tc>
          <w:tcPr>
            <w:tcW w:w="5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2720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8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</w:t>
            </w:r>
          </w:p>
        </w:tc>
        <w:tc>
          <w:tcPr>
            <w:tcW w:w="2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5470</w:t>
            </w:r>
          </w:p>
        </w:tc>
        <w:tc>
          <w:tcPr>
            <w:tcW w:w="3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-4910,22</w:t>
            </w:r>
          </w:p>
        </w:tc>
      </w:tr>
      <w:tr>
        <w:trPr>
          <w:trHeight w:val="30" w:hRule="atLeast"/>
        </w:trPr>
        <w:tc>
          <w:tcPr>
            <w:tcW w:w="5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8896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1550</w:t>
            </w:r>
          </w:p>
        </w:tc>
        <w:tc>
          <w:tcPr>
            <w:tcW w:w="8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2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12876</w:t>
            </w:r>
          </w:p>
        </w:tc>
        <w:tc>
          <w:tcPr>
            <w:tcW w:w="3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-12876</w:t>
            </w:r>
          </w:p>
        </w:tc>
      </w:tr>
      <w:tr>
        <w:trPr>
          <w:trHeight w:val="30" w:hRule="atLeast"/>
        </w:trPr>
        <w:tc>
          <w:tcPr>
            <w:tcW w:w="5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4672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8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1550</w:t>
            </w:r>
          </w:p>
        </w:tc>
        <w:tc>
          <w:tcPr>
            <w:tcW w:w="2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5452</w:t>
            </w:r>
          </w:p>
        </w:tc>
        <w:tc>
          <w:tcPr>
            <w:tcW w:w="3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-5386,5</w:t>
            </w:r>
          </w:p>
        </w:tc>
      </w:tr>
      <w:tr>
        <w:trPr>
          <w:trHeight w:val="30" w:hRule="atLeast"/>
        </w:trPr>
        <w:tc>
          <w:tcPr>
            <w:tcW w:w="5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1016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8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2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1412</w:t>
            </w:r>
          </w:p>
        </w:tc>
        <w:tc>
          <w:tcPr>
            <w:tcW w:w="3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-1412</w:t>
            </w:r>
          </w:p>
        </w:tc>
      </w:tr>
      <w:tr>
        <w:trPr>
          <w:trHeight w:val="30" w:hRule="atLeast"/>
        </w:trPr>
        <w:tc>
          <w:tcPr>
            <w:tcW w:w="5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78808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29957</w:t>
            </w:r>
          </w:p>
        </w:tc>
        <w:tc>
          <w:tcPr>
            <w:tcW w:w="8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29957</w:t>
            </w:r>
          </w:p>
        </w:tc>
        <w:tc>
          <w:tcPr>
            <w:tcW w:w="2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156362</w:t>
            </w:r>
          </w:p>
        </w:tc>
        <w:tc>
          <w:tcPr>
            <w:tcW w:w="3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-148039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518400" cy="10121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7518400" cy="1012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556500" cy="9842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984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9296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29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531100" cy="10363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7531100" cy="1036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518400" cy="10350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7518400" cy="1035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9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Сельский округ Ошакты.</w:t>
      </w:r>
    </w:p>
    <w:bookmarkEnd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- село Ошакты.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Населенные пункты- Ошакты, Каратал, Береке, Санырау, Ынталы, Жетитобе, Атаконыс, Сарыжылга, Жидели, Коныртобе, С.Саттаров, Бакышсай, Енбек.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населения-14296 человек.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Общая площадь округа-20002 гектар.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сельскохозяйственные земли-7939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общие пахотные земли-3304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орошаемые земли-2792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сенокосные земли-50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пастбищные земли-11299 гектар.</w:t>
      </w:r>
    </w:p>
    <w:bookmarkStart w:name="z120" w:id="1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о количестве поголовья скота сельскохозяйственных животных по населенным пунктам:</w:t>
      </w:r>
    </w:p>
    <w:bookmarkEnd w:id="11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544"/>
        <w:gridCol w:w="718"/>
        <w:gridCol w:w="1544"/>
        <w:gridCol w:w="2646"/>
        <w:gridCol w:w="2647"/>
        <w:gridCol w:w="3201"/>
      </w:tblGrid>
      <w:tr>
        <w:trPr>
          <w:trHeight w:val="30" w:hRule="atLeast"/>
        </w:trPr>
        <w:tc>
          <w:tcPr>
            <w:tcW w:w="15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7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15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</w:t>
            </w:r>
          </w:p>
        </w:tc>
        <w:tc>
          <w:tcPr>
            <w:tcW w:w="26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Лощадь</w:t>
            </w:r>
          </w:p>
        </w:tc>
        <w:tc>
          <w:tcPr>
            <w:tcW w:w="2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Крупнорогатый скот</w:t>
            </w:r>
          </w:p>
        </w:tc>
        <w:tc>
          <w:tcPr>
            <w:tcW w:w="32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Мелкорогатый скот</w:t>
            </w:r>
          </w:p>
        </w:tc>
      </w:tr>
      <w:tr>
        <w:trPr>
          <w:trHeight w:val="30" w:hRule="atLeast"/>
        </w:trPr>
        <w:tc>
          <w:tcPr>
            <w:tcW w:w="15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7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Ошакты</w:t>
            </w:r>
          </w:p>
        </w:tc>
        <w:tc>
          <w:tcPr>
            <w:tcW w:w="15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26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2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809</w:t>
            </w:r>
          </w:p>
        </w:tc>
        <w:tc>
          <w:tcPr>
            <w:tcW w:w="32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3721</w:t>
            </w:r>
          </w:p>
        </w:tc>
      </w:tr>
      <w:tr>
        <w:trPr>
          <w:trHeight w:val="30" w:hRule="atLeast"/>
        </w:trPr>
        <w:tc>
          <w:tcPr>
            <w:tcW w:w="15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7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Каратал</w:t>
            </w:r>
          </w:p>
        </w:tc>
        <w:tc>
          <w:tcPr>
            <w:tcW w:w="15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</w:t>
            </w:r>
          </w:p>
        </w:tc>
        <w:tc>
          <w:tcPr>
            <w:tcW w:w="2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846</w:t>
            </w:r>
          </w:p>
        </w:tc>
        <w:tc>
          <w:tcPr>
            <w:tcW w:w="32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3458</w:t>
            </w:r>
          </w:p>
        </w:tc>
      </w:tr>
      <w:tr>
        <w:trPr>
          <w:trHeight w:val="30" w:hRule="atLeast"/>
        </w:trPr>
        <w:tc>
          <w:tcPr>
            <w:tcW w:w="15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7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Береке</w:t>
            </w:r>
          </w:p>
        </w:tc>
        <w:tc>
          <w:tcPr>
            <w:tcW w:w="15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</w:t>
            </w:r>
          </w:p>
        </w:tc>
        <w:tc>
          <w:tcPr>
            <w:tcW w:w="2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976</w:t>
            </w:r>
          </w:p>
        </w:tc>
        <w:tc>
          <w:tcPr>
            <w:tcW w:w="32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2248</w:t>
            </w:r>
          </w:p>
        </w:tc>
      </w:tr>
      <w:tr>
        <w:trPr>
          <w:trHeight w:val="30" w:hRule="atLeast"/>
        </w:trPr>
        <w:tc>
          <w:tcPr>
            <w:tcW w:w="15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7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Санырау</w:t>
            </w:r>
          </w:p>
        </w:tc>
        <w:tc>
          <w:tcPr>
            <w:tcW w:w="15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2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</w:t>
            </w:r>
          </w:p>
        </w:tc>
        <w:tc>
          <w:tcPr>
            <w:tcW w:w="32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544</w:t>
            </w:r>
          </w:p>
        </w:tc>
      </w:tr>
      <w:tr>
        <w:trPr>
          <w:trHeight w:val="30" w:hRule="atLeast"/>
        </w:trPr>
        <w:tc>
          <w:tcPr>
            <w:tcW w:w="15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7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Ынталы</w:t>
            </w:r>
          </w:p>
        </w:tc>
        <w:tc>
          <w:tcPr>
            <w:tcW w:w="15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32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</w:t>
            </w:r>
          </w:p>
        </w:tc>
      </w:tr>
      <w:tr>
        <w:trPr>
          <w:trHeight w:val="30" w:hRule="atLeast"/>
        </w:trPr>
        <w:tc>
          <w:tcPr>
            <w:tcW w:w="15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7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Жетитобе</w:t>
            </w:r>
          </w:p>
        </w:tc>
        <w:tc>
          <w:tcPr>
            <w:tcW w:w="15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</w:t>
            </w:r>
          </w:p>
        </w:tc>
        <w:tc>
          <w:tcPr>
            <w:tcW w:w="32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901</w:t>
            </w:r>
          </w:p>
        </w:tc>
      </w:tr>
      <w:tr>
        <w:trPr>
          <w:trHeight w:val="30" w:hRule="atLeast"/>
        </w:trPr>
        <w:tc>
          <w:tcPr>
            <w:tcW w:w="15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7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Атаконыс</w:t>
            </w:r>
          </w:p>
        </w:tc>
        <w:tc>
          <w:tcPr>
            <w:tcW w:w="15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</w:tc>
        <w:tc>
          <w:tcPr>
            <w:tcW w:w="2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588</w:t>
            </w:r>
          </w:p>
        </w:tc>
        <w:tc>
          <w:tcPr>
            <w:tcW w:w="32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2782</w:t>
            </w:r>
          </w:p>
        </w:tc>
      </w:tr>
      <w:tr>
        <w:trPr>
          <w:trHeight w:val="30" w:hRule="atLeast"/>
        </w:trPr>
        <w:tc>
          <w:tcPr>
            <w:tcW w:w="15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7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Сарыжылга</w:t>
            </w:r>
          </w:p>
        </w:tc>
        <w:tc>
          <w:tcPr>
            <w:tcW w:w="15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2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816</w:t>
            </w:r>
          </w:p>
        </w:tc>
        <w:tc>
          <w:tcPr>
            <w:tcW w:w="32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4784</w:t>
            </w:r>
          </w:p>
        </w:tc>
      </w:tr>
      <w:tr>
        <w:trPr>
          <w:trHeight w:val="30" w:hRule="atLeast"/>
        </w:trPr>
        <w:tc>
          <w:tcPr>
            <w:tcW w:w="15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7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Жидели</w:t>
            </w:r>
          </w:p>
        </w:tc>
        <w:tc>
          <w:tcPr>
            <w:tcW w:w="15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2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1113</w:t>
            </w:r>
          </w:p>
        </w:tc>
        <w:tc>
          <w:tcPr>
            <w:tcW w:w="32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5582</w:t>
            </w:r>
          </w:p>
        </w:tc>
      </w:tr>
      <w:tr>
        <w:trPr>
          <w:trHeight w:val="30" w:hRule="atLeast"/>
        </w:trPr>
        <w:tc>
          <w:tcPr>
            <w:tcW w:w="15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7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Коныртобе</w:t>
            </w:r>
          </w:p>
        </w:tc>
        <w:tc>
          <w:tcPr>
            <w:tcW w:w="15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  <w:tc>
          <w:tcPr>
            <w:tcW w:w="2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789</w:t>
            </w:r>
          </w:p>
        </w:tc>
        <w:tc>
          <w:tcPr>
            <w:tcW w:w="32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4808</w:t>
            </w:r>
          </w:p>
        </w:tc>
      </w:tr>
      <w:tr>
        <w:trPr>
          <w:trHeight w:val="30" w:hRule="atLeast"/>
        </w:trPr>
        <w:tc>
          <w:tcPr>
            <w:tcW w:w="15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7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С.Саттаров</w:t>
            </w:r>
          </w:p>
        </w:tc>
        <w:tc>
          <w:tcPr>
            <w:tcW w:w="15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</w:t>
            </w:r>
          </w:p>
        </w:tc>
        <w:tc>
          <w:tcPr>
            <w:tcW w:w="2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1461</w:t>
            </w:r>
          </w:p>
        </w:tc>
        <w:tc>
          <w:tcPr>
            <w:tcW w:w="32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5862</w:t>
            </w:r>
          </w:p>
        </w:tc>
      </w:tr>
      <w:tr>
        <w:trPr>
          <w:trHeight w:val="30" w:hRule="atLeast"/>
        </w:trPr>
        <w:tc>
          <w:tcPr>
            <w:tcW w:w="15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7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Бакышсай</w:t>
            </w:r>
          </w:p>
        </w:tc>
        <w:tc>
          <w:tcPr>
            <w:tcW w:w="15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2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32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1188</w:t>
            </w:r>
          </w:p>
        </w:tc>
      </w:tr>
      <w:tr>
        <w:trPr>
          <w:trHeight w:val="30" w:hRule="atLeast"/>
        </w:trPr>
        <w:tc>
          <w:tcPr>
            <w:tcW w:w="15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7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Енбек</w:t>
            </w:r>
          </w:p>
        </w:tc>
        <w:tc>
          <w:tcPr>
            <w:tcW w:w="15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32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438</w:t>
            </w:r>
          </w:p>
        </w:tc>
      </w:tr>
      <w:tr>
        <w:trPr>
          <w:trHeight w:val="30" w:hRule="atLeast"/>
        </w:trPr>
        <w:tc>
          <w:tcPr>
            <w:tcW w:w="15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15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26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1195</w:t>
            </w:r>
          </w:p>
        </w:tc>
        <w:tc>
          <w:tcPr>
            <w:tcW w:w="2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8533</w:t>
            </w:r>
          </w:p>
        </w:tc>
        <w:tc>
          <w:tcPr>
            <w:tcW w:w="32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36806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1" w:id="1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о ветеринарно-санитарных учреждениях:</w:t>
      </w:r>
    </w:p>
    <w:bookmarkEnd w:id="11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3042"/>
        <w:gridCol w:w="1415"/>
        <w:gridCol w:w="1960"/>
        <w:gridCol w:w="1961"/>
        <w:gridCol w:w="1961"/>
        <w:gridCol w:w="1961"/>
      </w:tblGrid>
      <w:tr>
        <w:trPr>
          <w:trHeight w:val="30" w:hRule="atLeast"/>
        </w:trPr>
        <w:tc>
          <w:tcPr>
            <w:tcW w:w="3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4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1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Ветеринарные стации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Купка мелкорогатого скота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 искусственного осеменения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Биотермические котлованы</w:t>
            </w:r>
          </w:p>
        </w:tc>
      </w:tr>
      <w:tr>
        <w:trPr>
          <w:trHeight w:val="30" w:hRule="atLeast"/>
        </w:trPr>
        <w:tc>
          <w:tcPr>
            <w:tcW w:w="3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4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Ошакты</w:t>
            </w:r>
          </w:p>
        </w:tc>
        <w:tc>
          <w:tcPr>
            <w:tcW w:w="1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4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Каратал</w:t>
            </w:r>
          </w:p>
        </w:tc>
        <w:tc>
          <w:tcPr>
            <w:tcW w:w="1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4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Береке</w:t>
            </w:r>
          </w:p>
        </w:tc>
        <w:tc>
          <w:tcPr>
            <w:tcW w:w="1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4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Санырау</w:t>
            </w:r>
          </w:p>
        </w:tc>
        <w:tc>
          <w:tcPr>
            <w:tcW w:w="1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4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Ынталы</w:t>
            </w:r>
          </w:p>
        </w:tc>
        <w:tc>
          <w:tcPr>
            <w:tcW w:w="1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4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Жетитобе</w:t>
            </w:r>
          </w:p>
        </w:tc>
        <w:tc>
          <w:tcPr>
            <w:tcW w:w="1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4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Атаконыс</w:t>
            </w:r>
          </w:p>
        </w:tc>
        <w:tc>
          <w:tcPr>
            <w:tcW w:w="1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4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Сарыжылга</w:t>
            </w:r>
          </w:p>
        </w:tc>
        <w:tc>
          <w:tcPr>
            <w:tcW w:w="1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4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Жидели</w:t>
            </w:r>
          </w:p>
        </w:tc>
        <w:tc>
          <w:tcPr>
            <w:tcW w:w="1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4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Коныртобе</w:t>
            </w:r>
          </w:p>
        </w:tc>
        <w:tc>
          <w:tcPr>
            <w:tcW w:w="1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4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С.Саттаров</w:t>
            </w:r>
          </w:p>
        </w:tc>
        <w:tc>
          <w:tcPr>
            <w:tcW w:w="1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4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Бакышсай</w:t>
            </w:r>
          </w:p>
        </w:tc>
        <w:tc>
          <w:tcPr>
            <w:tcW w:w="1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4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Енбек</w:t>
            </w:r>
          </w:p>
        </w:tc>
        <w:tc>
          <w:tcPr>
            <w:tcW w:w="1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4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19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9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2" w:id="1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График календаря использования пастбищ для распределения сельскохозяйственных животных и сезонных маршрутов распространения. Продолжительность пастбищного периода следующая:</w:t>
      </w:r>
    </w:p>
    <w:bookmarkEnd w:id="11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976"/>
        <w:gridCol w:w="5272"/>
        <w:gridCol w:w="4174"/>
        <w:gridCol w:w="878"/>
      </w:tblGrid>
      <w:tr>
        <w:trPr>
          <w:trHeight w:val="30" w:hRule="atLeast"/>
        </w:trPr>
        <w:tc>
          <w:tcPr>
            <w:tcW w:w="19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5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выпуска, срок перегона скота в пастбищах зоне</w:t>
            </w:r>
          </w:p>
        </w:tc>
        <w:tc>
          <w:tcPr>
            <w:tcW w:w="41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возврата скота в пастбищах зоне выпуска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Примечение</w:t>
            </w:r>
          </w:p>
        </w:tc>
      </w:tr>
      <w:tr>
        <w:trPr>
          <w:trHeight w:val="30" w:hRule="atLeast"/>
        </w:trPr>
        <w:tc>
          <w:tcPr>
            <w:tcW w:w="19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5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 - май</w:t>
            </w:r>
          </w:p>
        </w:tc>
        <w:tc>
          <w:tcPr>
            <w:tcW w:w="41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Август - сентябрь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3" w:id="1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График потребности в пастбище скота сельскохозяйственных животных:</w:t>
      </w:r>
    </w:p>
    <w:bookmarkEnd w:id="12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062"/>
        <w:gridCol w:w="684"/>
        <w:gridCol w:w="2202"/>
        <w:gridCol w:w="1443"/>
        <w:gridCol w:w="1821"/>
        <w:gridCol w:w="1063"/>
        <w:gridCol w:w="2202"/>
        <w:gridCol w:w="1823"/>
      </w:tblGrid>
      <w:tr>
        <w:trPr>
          <w:trHeight w:val="30" w:hRule="atLeast"/>
        </w:trPr>
        <w:tc>
          <w:tcPr>
            <w:tcW w:w="106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68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220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пастбищ в населенных пунктах, гектер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Поголовья скота и требуемая площадь пастбищных земель, гектар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4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</w:t>
            </w:r>
          </w:p>
        </w:tc>
        <w:tc>
          <w:tcPr>
            <w:tcW w:w="18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Лощадь</w:t>
            </w:r>
          </w:p>
        </w:tc>
        <w:tc>
          <w:tcPr>
            <w:tcW w:w="1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22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18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Крупнорогатый скот</w:t>
            </w:r>
          </w:p>
        </w:tc>
      </w:tr>
      <w:tr>
        <w:trPr>
          <w:trHeight w:val="30" w:hRule="atLeast"/>
        </w:trPr>
        <w:tc>
          <w:tcPr>
            <w:tcW w:w="10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2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4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2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8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0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Ошакты</w:t>
            </w:r>
          </w:p>
        </w:tc>
        <w:tc>
          <w:tcPr>
            <w:tcW w:w="22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</w:tc>
        <w:tc>
          <w:tcPr>
            <w:tcW w:w="14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1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2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</w:t>
            </w:r>
          </w:p>
        </w:tc>
        <w:tc>
          <w:tcPr>
            <w:tcW w:w="18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612</w:t>
            </w:r>
          </w:p>
        </w:tc>
      </w:tr>
      <w:tr>
        <w:trPr>
          <w:trHeight w:val="30" w:hRule="atLeast"/>
        </w:trPr>
        <w:tc>
          <w:tcPr>
            <w:tcW w:w="10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Каратал</w:t>
            </w:r>
          </w:p>
        </w:tc>
        <w:tc>
          <w:tcPr>
            <w:tcW w:w="22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1206</w:t>
            </w:r>
          </w:p>
        </w:tc>
        <w:tc>
          <w:tcPr>
            <w:tcW w:w="14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1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2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</w:t>
            </w:r>
          </w:p>
        </w:tc>
        <w:tc>
          <w:tcPr>
            <w:tcW w:w="18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</w:tr>
      <w:tr>
        <w:trPr>
          <w:trHeight w:val="30" w:hRule="atLeast"/>
        </w:trPr>
        <w:tc>
          <w:tcPr>
            <w:tcW w:w="10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Береке</w:t>
            </w:r>
          </w:p>
        </w:tc>
        <w:tc>
          <w:tcPr>
            <w:tcW w:w="22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</w:t>
            </w:r>
          </w:p>
        </w:tc>
        <w:tc>
          <w:tcPr>
            <w:tcW w:w="14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1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2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</w:t>
            </w:r>
          </w:p>
        </w:tc>
        <w:tc>
          <w:tcPr>
            <w:tcW w:w="18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</w:t>
            </w:r>
          </w:p>
        </w:tc>
      </w:tr>
      <w:tr>
        <w:trPr>
          <w:trHeight w:val="30" w:hRule="atLeast"/>
        </w:trPr>
        <w:tc>
          <w:tcPr>
            <w:tcW w:w="10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Санырау</w:t>
            </w:r>
          </w:p>
        </w:tc>
        <w:tc>
          <w:tcPr>
            <w:tcW w:w="22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</w:t>
            </w:r>
          </w:p>
        </w:tc>
        <w:tc>
          <w:tcPr>
            <w:tcW w:w="14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2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  <w:tc>
          <w:tcPr>
            <w:tcW w:w="18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10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Ынталы</w:t>
            </w:r>
          </w:p>
        </w:tc>
        <w:tc>
          <w:tcPr>
            <w:tcW w:w="22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436</w:t>
            </w:r>
          </w:p>
        </w:tc>
        <w:tc>
          <w:tcPr>
            <w:tcW w:w="14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18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1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2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  <w:tc>
          <w:tcPr>
            <w:tcW w:w="18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</w:tr>
      <w:tr>
        <w:trPr>
          <w:trHeight w:val="30" w:hRule="atLeast"/>
        </w:trPr>
        <w:tc>
          <w:tcPr>
            <w:tcW w:w="10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Жетитобе</w:t>
            </w:r>
          </w:p>
        </w:tc>
        <w:tc>
          <w:tcPr>
            <w:tcW w:w="22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869</w:t>
            </w:r>
          </w:p>
        </w:tc>
        <w:tc>
          <w:tcPr>
            <w:tcW w:w="14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1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2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</w:t>
            </w:r>
          </w:p>
        </w:tc>
        <w:tc>
          <w:tcPr>
            <w:tcW w:w="18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</w:t>
            </w:r>
          </w:p>
        </w:tc>
      </w:tr>
      <w:tr>
        <w:trPr>
          <w:trHeight w:val="30" w:hRule="atLeast"/>
        </w:trPr>
        <w:tc>
          <w:tcPr>
            <w:tcW w:w="10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Атаконыс</w:t>
            </w:r>
          </w:p>
        </w:tc>
        <w:tc>
          <w:tcPr>
            <w:tcW w:w="22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673</w:t>
            </w:r>
          </w:p>
        </w:tc>
        <w:tc>
          <w:tcPr>
            <w:tcW w:w="14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1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2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</w:t>
            </w:r>
          </w:p>
        </w:tc>
        <w:tc>
          <w:tcPr>
            <w:tcW w:w="18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10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Сарыжылга</w:t>
            </w:r>
          </w:p>
        </w:tc>
        <w:tc>
          <w:tcPr>
            <w:tcW w:w="22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493</w:t>
            </w:r>
          </w:p>
        </w:tc>
        <w:tc>
          <w:tcPr>
            <w:tcW w:w="14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1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2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</w:t>
            </w:r>
          </w:p>
        </w:tc>
        <w:tc>
          <w:tcPr>
            <w:tcW w:w="18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</w:t>
            </w:r>
          </w:p>
        </w:tc>
      </w:tr>
      <w:tr>
        <w:trPr>
          <w:trHeight w:val="30" w:hRule="atLeast"/>
        </w:trPr>
        <w:tc>
          <w:tcPr>
            <w:tcW w:w="10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Жидели</w:t>
            </w:r>
          </w:p>
        </w:tc>
        <w:tc>
          <w:tcPr>
            <w:tcW w:w="22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860</w:t>
            </w:r>
          </w:p>
        </w:tc>
        <w:tc>
          <w:tcPr>
            <w:tcW w:w="14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2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</w:t>
            </w:r>
          </w:p>
        </w:tc>
        <w:tc>
          <w:tcPr>
            <w:tcW w:w="18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</w:t>
            </w:r>
          </w:p>
        </w:tc>
      </w:tr>
      <w:tr>
        <w:trPr>
          <w:trHeight w:val="30" w:hRule="atLeast"/>
        </w:trPr>
        <w:tc>
          <w:tcPr>
            <w:tcW w:w="10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Коныртобе</w:t>
            </w:r>
          </w:p>
        </w:tc>
        <w:tc>
          <w:tcPr>
            <w:tcW w:w="22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468</w:t>
            </w:r>
          </w:p>
        </w:tc>
        <w:tc>
          <w:tcPr>
            <w:tcW w:w="14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1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2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  <w:tc>
          <w:tcPr>
            <w:tcW w:w="18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</w:t>
            </w:r>
          </w:p>
        </w:tc>
      </w:tr>
      <w:tr>
        <w:trPr>
          <w:trHeight w:val="30" w:hRule="atLeast"/>
        </w:trPr>
        <w:tc>
          <w:tcPr>
            <w:tcW w:w="10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С.Саттаров</w:t>
            </w:r>
          </w:p>
        </w:tc>
        <w:tc>
          <w:tcPr>
            <w:tcW w:w="22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</w:t>
            </w:r>
          </w:p>
        </w:tc>
        <w:tc>
          <w:tcPr>
            <w:tcW w:w="14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  <w:tc>
          <w:tcPr>
            <w:tcW w:w="1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2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</w:t>
            </w:r>
          </w:p>
        </w:tc>
        <w:tc>
          <w:tcPr>
            <w:tcW w:w="18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501</w:t>
            </w:r>
          </w:p>
        </w:tc>
      </w:tr>
      <w:tr>
        <w:trPr>
          <w:trHeight w:val="30" w:hRule="atLeast"/>
        </w:trPr>
        <w:tc>
          <w:tcPr>
            <w:tcW w:w="10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Бакышсай</w:t>
            </w:r>
          </w:p>
        </w:tc>
        <w:tc>
          <w:tcPr>
            <w:tcW w:w="22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</w:t>
            </w:r>
          </w:p>
        </w:tc>
        <w:tc>
          <w:tcPr>
            <w:tcW w:w="14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1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2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</w:t>
            </w:r>
          </w:p>
        </w:tc>
        <w:tc>
          <w:tcPr>
            <w:tcW w:w="18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391</w:t>
            </w:r>
          </w:p>
        </w:tc>
      </w:tr>
      <w:tr>
        <w:trPr>
          <w:trHeight w:val="30" w:hRule="atLeast"/>
        </w:trPr>
        <w:tc>
          <w:tcPr>
            <w:tcW w:w="10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Енбек</w:t>
            </w:r>
          </w:p>
        </w:tc>
        <w:tc>
          <w:tcPr>
            <w:tcW w:w="22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</w:t>
            </w:r>
          </w:p>
        </w:tc>
        <w:tc>
          <w:tcPr>
            <w:tcW w:w="14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1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2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</w:t>
            </w:r>
          </w:p>
        </w:tc>
        <w:tc>
          <w:tcPr>
            <w:tcW w:w="18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</w:t>
            </w:r>
          </w:p>
        </w:tc>
      </w:tr>
      <w:tr>
        <w:trPr>
          <w:trHeight w:val="30" w:hRule="atLeast"/>
        </w:trPr>
        <w:tc>
          <w:tcPr>
            <w:tcW w:w="10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22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11299</w:t>
            </w:r>
          </w:p>
        </w:tc>
        <w:tc>
          <w:tcPr>
            <w:tcW w:w="14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18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1044</w:t>
            </w:r>
          </w:p>
        </w:tc>
        <w:tc>
          <w:tcPr>
            <w:tcW w:w="1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2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11350</w:t>
            </w:r>
          </w:p>
        </w:tc>
        <w:tc>
          <w:tcPr>
            <w:tcW w:w="18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7994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572"/>
        <w:gridCol w:w="1841"/>
        <w:gridCol w:w="1841"/>
        <w:gridCol w:w="888"/>
        <w:gridCol w:w="1841"/>
        <w:gridCol w:w="2158"/>
        <w:gridCol w:w="3159"/>
      </w:tblGrid>
      <w:tr>
        <w:trPr>
          <w:trHeight w:val="30" w:hRule="atLeast"/>
        </w:trPr>
        <w:tc>
          <w:tcPr>
            <w:tcW w:w="5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Мелкорогатый скот</w:t>
            </w:r>
          </w:p>
        </w:tc>
        <w:tc>
          <w:tcPr>
            <w:tcW w:w="8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гектар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2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необходимых пастбищ, гектар</w:t>
            </w:r>
          </w:p>
        </w:tc>
        <w:tc>
          <w:tcPr>
            <w:tcW w:w="3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Разница между общей пастбищей и необходимой пастбищ в населенных пунктах, (-,+)</w:t>
            </w:r>
          </w:p>
        </w:tc>
      </w:tr>
      <w:tr>
        <w:trPr>
          <w:trHeight w:val="30" w:hRule="atLeast"/>
        </w:trPr>
        <w:tc>
          <w:tcPr>
            <w:tcW w:w="5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5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5200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3414</w:t>
            </w:r>
          </w:p>
        </w:tc>
        <w:tc>
          <w:tcPr>
            <w:tcW w:w="8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6828</w:t>
            </w:r>
          </w:p>
        </w:tc>
        <w:tc>
          <w:tcPr>
            <w:tcW w:w="2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13748</w:t>
            </w:r>
          </w:p>
        </w:tc>
        <w:tc>
          <w:tcPr>
            <w:tcW w:w="3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-13623</w:t>
            </w:r>
          </w:p>
        </w:tc>
      </w:tr>
      <w:tr>
        <w:trPr>
          <w:trHeight w:val="30" w:hRule="atLeast"/>
        </w:trPr>
        <w:tc>
          <w:tcPr>
            <w:tcW w:w="5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5240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3320</w:t>
            </w:r>
          </w:p>
        </w:tc>
        <w:tc>
          <w:tcPr>
            <w:tcW w:w="8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6640</w:t>
            </w:r>
          </w:p>
        </w:tc>
        <w:tc>
          <w:tcPr>
            <w:tcW w:w="2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13520</w:t>
            </w:r>
          </w:p>
        </w:tc>
        <w:tc>
          <w:tcPr>
            <w:tcW w:w="3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-13270</w:t>
            </w:r>
          </w:p>
        </w:tc>
      </w:tr>
      <w:tr>
        <w:trPr>
          <w:trHeight w:val="30" w:hRule="atLeast"/>
        </w:trPr>
        <w:tc>
          <w:tcPr>
            <w:tcW w:w="5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6944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2248</w:t>
            </w:r>
          </w:p>
        </w:tc>
        <w:tc>
          <w:tcPr>
            <w:tcW w:w="8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4496</w:t>
            </w:r>
          </w:p>
        </w:tc>
        <w:tc>
          <w:tcPr>
            <w:tcW w:w="2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12440</w:t>
            </w:r>
          </w:p>
        </w:tc>
        <w:tc>
          <w:tcPr>
            <w:tcW w:w="3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-12162</w:t>
            </w:r>
          </w:p>
        </w:tc>
      </w:tr>
      <w:tr>
        <w:trPr>
          <w:trHeight w:val="30" w:hRule="atLeast"/>
        </w:trPr>
        <w:tc>
          <w:tcPr>
            <w:tcW w:w="5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2888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544</w:t>
            </w:r>
          </w:p>
        </w:tc>
        <w:tc>
          <w:tcPr>
            <w:tcW w:w="8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1088</w:t>
            </w:r>
          </w:p>
        </w:tc>
        <w:tc>
          <w:tcPr>
            <w:tcW w:w="2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4456</w:t>
            </w:r>
          </w:p>
        </w:tc>
        <w:tc>
          <w:tcPr>
            <w:tcW w:w="3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-4106</w:t>
            </w:r>
          </w:p>
        </w:tc>
      </w:tr>
      <w:tr>
        <w:trPr>
          <w:trHeight w:val="30" w:hRule="atLeast"/>
        </w:trPr>
        <w:tc>
          <w:tcPr>
            <w:tcW w:w="5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</w:t>
            </w:r>
          </w:p>
        </w:tc>
        <w:tc>
          <w:tcPr>
            <w:tcW w:w="8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980</w:t>
            </w:r>
          </w:p>
        </w:tc>
        <w:tc>
          <w:tcPr>
            <w:tcW w:w="2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1288</w:t>
            </w:r>
          </w:p>
        </w:tc>
        <w:tc>
          <w:tcPr>
            <w:tcW w:w="3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-1071</w:t>
            </w:r>
          </w:p>
        </w:tc>
      </w:tr>
      <w:tr>
        <w:trPr>
          <w:trHeight w:val="30" w:hRule="atLeast"/>
        </w:trPr>
        <w:tc>
          <w:tcPr>
            <w:tcW w:w="5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1504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901</w:t>
            </w:r>
          </w:p>
        </w:tc>
        <w:tc>
          <w:tcPr>
            <w:tcW w:w="8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1802</w:t>
            </w:r>
          </w:p>
        </w:tc>
        <w:tc>
          <w:tcPr>
            <w:tcW w:w="2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3566</w:t>
            </w:r>
          </w:p>
        </w:tc>
        <w:tc>
          <w:tcPr>
            <w:tcW w:w="3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-3286</w:t>
            </w:r>
          </w:p>
        </w:tc>
      </w:tr>
      <w:tr>
        <w:trPr>
          <w:trHeight w:val="30" w:hRule="atLeast"/>
        </w:trPr>
        <w:tc>
          <w:tcPr>
            <w:tcW w:w="5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4704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2782</w:t>
            </w:r>
          </w:p>
        </w:tc>
        <w:tc>
          <w:tcPr>
            <w:tcW w:w="8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5564</w:t>
            </w:r>
          </w:p>
        </w:tc>
        <w:tc>
          <w:tcPr>
            <w:tcW w:w="2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11438</w:t>
            </w:r>
          </w:p>
        </w:tc>
        <w:tc>
          <w:tcPr>
            <w:tcW w:w="3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-10018</w:t>
            </w:r>
          </w:p>
        </w:tc>
      </w:tr>
      <w:tr>
        <w:trPr>
          <w:trHeight w:val="30" w:hRule="atLeast"/>
        </w:trPr>
        <w:tc>
          <w:tcPr>
            <w:tcW w:w="5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6528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4256</w:t>
            </w:r>
          </w:p>
        </w:tc>
        <w:tc>
          <w:tcPr>
            <w:tcW w:w="8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8512</w:t>
            </w:r>
          </w:p>
        </w:tc>
        <w:tc>
          <w:tcPr>
            <w:tcW w:w="2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15820</w:t>
            </w:r>
          </w:p>
        </w:tc>
        <w:tc>
          <w:tcPr>
            <w:tcW w:w="3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-13080</w:t>
            </w:r>
          </w:p>
        </w:tc>
      </w:tr>
      <w:tr>
        <w:trPr>
          <w:trHeight w:val="30" w:hRule="atLeast"/>
        </w:trPr>
        <w:tc>
          <w:tcPr>
            <w:tcW w:w="5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8256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5582</w:t>
            </w:r>
          </w:p>
        </w:tc>
        <w:tc>
          <w:tcPr>
            <w:tcW w:w="8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11164</w:t>
            </w:r>
          </w:p>
        </w:tc>
        <w:tc>
          <w:tcPr>
            <w:tcW w:w="2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20560</w:t>
            </w:r>
          </w:p>
        </w:tc>
        <w:tc>
          <w:tcPr>
            <w:tcW w:w="3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-18410</w:t>
            </w:r>
          </w:p>
        </w:tc>
      </w:tr>
      <w:tr>
        <w:trPr>
          <w:trHeight w:val="30" w:hRule="atLeast"/>
        </w:trPr>
        <w:tc>
          <w:tcPr>
            <w:tcW w:w="5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6312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4352</w:t>
            </w:r>
          </w:p>
        </w:tc>
        <w:tc>
          <w:tcPr>
            <w:tcW w:w="8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8704</w:t>
            </w:r>
          </w:p>
        </w:tc>
        <w:tc>
          <w:tcPr>
            <w:tcW w:w="2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15966</w:t>
            </w:r>
          </w:p>
        </w:tc>
        <w:tc>
          <w:tcPr>
            <w:tcW w:w="3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-14545</w:t>
            </w:r>
          </w:p>
        </w:tc>
      </w:tr>
      <w:tr>
        <w:trPr>
          <w:trHeight w:val="30" w:hRule="atLeast"/>
        </w:trPr>
        <w:tc>
          <w:tcPr>
            <w:tcW w:w="5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11688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5789</w:t>
            </w:r>
          </w:p>
        </w:tc>
        <w:tc>
          <w:tcPr>
            <w:tcW w:w="8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11578</w:t>
            </w:r>
          </w:p>
        </w:tc>
        <w:tc>
          <w:tcPr>
            <w:tcW w:w="2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24626</w:t>
            </w:r>
          </w:p>
        </w:tc>
        <w:tc>
          <w:tcPr>
            <w:tcW w:w="3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-23411</w:t>
            </w:r>
          </w:p>
        </w:tc>
      </w:tr>
      <w:tr>
        <w:trPr>
          <w:trHeight w:val="30" w:hRule="atLeast"/>
        </w:trPr>
        <w:tc>
          <w:tcPr>
            <w:tcW w:w="5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2392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1188</w:t>
            </w:r>
          </w:p>
        </w:tc>
        <w:tc>
          <w:tcPr>
            <w:tcW w:w="8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2376</w:t>
            </w:r>
          </w:p>
        </w:tc>
        <w:tc>
          <w:tcPr>
            <w:tcW w:w="2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5348</w:t>
            </w:r>
          </w:p>
        </w:tc>
        <w:tc>
          <w:tcPr>
            <w:tcW w:w="3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-4933</w:t>
            </w:r>
          </w:p>
        </w:tc>
      </w:tr>
      <w:tr>
        <w:trPr>
          <w:trHeight w:val="30" w:hRule="atLeast"/>
        </w:trPr>
        <w:tc>
          <w:tcPr>
            <w:tcW w:w="5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2048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438</w:t>
            </w:r>
          </w:p>
        </w:tc>
        <w:tc>
          <w:tcPr>
            <w:tcW w:w="8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876</w:t>
            </w:r>
          </w:p>
        </w:tc>
        <w:tc>
          <w:tcPr>
            <w:tcW w:w="2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3134</w:t>
            </w:r>
          </w:p>
        </w:tc>
        <w:tc>
          <w:tcPr>
            <w:tcW w:w="3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-2696</w:t>
            </w:r>
          </w:p>
        </w:tc>
      </w:tr>
      <w:tr>
        <w:trPr>
          <w:trHeight w:val="30" w:hRule="atLeast"/>
        </w:trPr>
        <w:tc>
          <w:tcPr>
            <w:tcW w:w="5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63952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35304</w:t>
            </w:r>
          </w:p>
        </w:tc>
        <w:tc>
          <w:tcPr>
            <w:tcW w:w="8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70608</w:t>
            </w:r>
          </w:p>
        </w:tc>
        <w:tc>
          <w:tcPr>
            <w:tcW w:w="21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145910</w:t>
            </w:r>
          </w:p>
        </w:tc>
        <w:tc>
          <w:tcPr>
            <w:tcW w:w="31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-134611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531100" cy="9410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7531100" cy="941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543800" cy="9004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900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505700" cy="9423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7505700" cy="942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429500" cy="9474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7429500" cy="947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480300" cy="9448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7480300" cy="944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4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Поселок Коктерек.</w:t>
      </w:r>
    </w:p>
    <w:bookmarkEnd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Центр - поселок Коктерек.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Населенные пункты- Коктерек.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населения-4092 человека.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Общая площадь поселка-2833 гектар.</w:t>
      </w:r>
    </w:p>
    <w:bookmarkStart w:name="z125" w:id="1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о количестве поголовья скота сельскохозяйственных животных по месту жительства:</w:t>
      </w:r>
    </w:p>
    <w:bookmarkEnd w:id="12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481"/>
        <w:gridCol w:w="1069"/>
        <w:gridCol w:w="1204"/>
        <w:gridCol w:w="2299"/>
        <w:gridCol w:w="3123"/>
        <w:gridCol w:w="3124"/>
      </w:tblGrid>
      <w:tr>
        <w:trPr>
          <w:trHeight w:val="30" w:hRule="atLeast"/>
        </w:trPr>
        <w:tc>
          <w:tcPr>
            <w:tcW w:w="14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0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12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</w:t>
            </w:r>
          </w:p>
        </w:tc>
        <w:tc>
          <w:tcPr>
            <w:tcW w:w="22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Лощадь</w:t>
            </w:r>
          </w:p>
        </w:tc>
        <w:tc>
          <w:tcPr>
            <w:tcW w:w="31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Крупнорогатый скот</w:t>
            </w:r>
          </w:p>
        </w:tc>
        <w:tc>
          <w:tcPr>
            <w:tcW w:w="31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Мелкорогатый скот</w:t>
            </w:r>
          </w:p>
        </w:tc>
      </w:tr>
      <w:tr>
        <w:trPr>
          <w:trHeight w:val="30" w:hRule="atLeast"/>
        </w:trPr>
        <w:tc>
          <w:tcPr>
            <w:tcW w:w="14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Коктерек</w:t>
            </w:r>
          </w:p>
        </w:tc>
        <w:tc>
          <w:tcPr>
            <w:tcW w:w="12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2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1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  <w:tc>
          <w:tcPr>
            <w:tcW w:w="31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</w:t>
            </w:r>
          </w:p>
        </w:tc>
      </w:tr>
      <w:tr>
        <w:trPr>
          <w:trHeight w:val="30" w:hRule="atLeast"/>
        </w:trPr>
        <w:tc>
          <w:tcPr>
            <w:tcW w:w="14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12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2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1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  <w:tc>
          <w:tcPr>
            <w:tcW w:w="31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6" w:id="1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Информация о ветеринарно-санитарных учреждениях:</w:t>
      </w:r>
    </w:p>
    <w:bookmarkEnd w:id="12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2222"/>
        <w:gridCol w:w="1604"/>
        <w:gridCol w:w="2222"/>
        <w:gridCol w:w="2222"/>
        <w:gridCol w:w="2222"/>
        <w:gridCol w:w="1808"/>
      </w:tblGrid>
      <w:tr>
        <w:trPr>
          <w:trHeight w:val="30" w:hRule="atLeast"/>
        </w:trPr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6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Сельские округа</w:t>
            </w:r>
          </w:p>
        </w:tc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Ветеринарные станции</w:t>
            </w:r>
          </w:p>
        </w:tc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Купка мелкорогатого скота</w:t>
            </w:r>
          </w:p>
        </w:tc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 искусственного осеменения</w:t>
            </w:r>
          </w:p>
        </w:tc>
        <w:tc>
          <w:tcPr>
            <w:tcW w:w="18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Биотермические котловины</w:t>
            </w:r>
          </w:p>
        </w:tc>
      </w:tr>
      <w:tr>
        <w:trPr>
          <w:trHeight w:val="30" w:hRule="atLeast"/>
        </w:trPr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6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Коктерек</w:t>
            </w:r>
          </w:p>
        </w:tc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6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7" w:id="1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График использования календаря пастбищ для распределения сельскохозяйственных животных и сезонных маршрутов распространения. Продолжительность пастбищного периода следующая:</w:t>
      </w:r>
    </w:p>
    <w:bookmarkEnd w:id="12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976"/>
        <w:gridCol w:w="5272"/>
        <w:gridCol w:w="4174"/>
        <w:gridCol w:w="878"/>
      </w:tblGrid>
      <w:tr>
        <w:trPr>
          <w:trHeight w:val="30" w:hRule="atLeast"/>
        </w:trPr>
        <w:tc>
          <w:tcPr>
            <w:tcW w:w="19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5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выпуска, срок перегона скота в пастбищах зоне</w:t>
            </w:r>
          </w:p>
        </w:tc>
        <w:tc>
          <w:tcPr>
            <w:tcW w:w="41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возврата скота в пастбищах зоне выпуска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19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5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 - май</w:t>
            </w:r>
          </w:p>
        </w:tc>
        <w:tc>
          <w:tcPr>
            <w:tcW w:w="41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Август - сентябрь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8" w:id="1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График потребности в пастбище скота сельскохозяйственных животных:</w:t>
      </w:r>
    </w:p>
    <w:bookmarkEnd w:id="12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050"/>
        <w:gridCol w:w="1050"/>
        <w:gridCol w:w="2510"/>
        <w:gridCol w:w="1630"/>
        <w:gridCol w:w="1630"/>
        <w:gridCol w:w="2215"/>
        <w:gridCol w:w="2215"/>
      </w:tblGrid>
      <w:tr>
        <w:trPr>
          <w:trHeight w:val="30" w:hRule="atLeast"/>
        </w:trPr>
        <w:tc>
          <w:tcPr>
            <w:tcW w:w="1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25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пастбищ в населенных пунктах, гектар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Поголовья скота и требуемая площадь пастбищных земель, гектар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6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Лощадь</w:t>
            </w:r>
          </w:p>
        </w:tc>
        <w:tc>
          <w:tcPr>
            <w:tcW w:w="16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22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Необхадимые патсбища, гектар</w:t>
            </w:r>
          </w:p>
        </w:tc>
        <w:tc>
          <w:tcPr>
            <w:tcW w:w="22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Крупнорогатый скот</w:t>
            </w:r>
          </w:p>
        </w:tc>
      </w:tr>
      <w:tr>
        <w:trPr>
          <w:trHeight w:val="30" w:hRule="atLeast"/>
        </w:trPr>
        <w:tc>
          <w:tcPr>
            <w:tcW w:w="1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5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6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6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2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2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Коктерек</w:t>
            </w:r>
          </w:p>
        </w:tc>
        <w:tc>
          <w:tcPr>
            <w:tcW w:w="25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6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6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2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22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</w:tr>
      <w:tr>
        <w:trPr>
          <w:trHeight w:val="30" w:hRule="atLeast"/>
        </w:trPr>
        <w:tc>
          <w:tcPr>
            <w:tcW w:w="1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25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6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6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2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22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84"/>
        <w:gridCol w:w="1820"/>
        <w:gridCol w:w="1442"/>
        <w:gridCol w:w="1062"/>
        <w:gridCol w:w="1443"/>
        <w:gridCol w:w="2073"/>
        <w:gridCol w:w="3776"/>
      </w:tblGrid>
      <w:tr>
        <w:trPr>
          <w:trHeight w:val="30" w:hRule="atLeast"/>
        </w:trPr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гектар</w:t>
            </w:r>
          </w:p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14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Мелкорогатый скот</w:t>
            </w:r>
          </w:p>
        </w:tc>
        <w:tc>
          <w:tcPr>
            <w:tcW w:w="10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14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20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необходимых пастбищ, гектар</w:t>
            </w:r>
          </w:p>
        </w:tc>
        <w:tc>
          <w:tcPr>
            <w:tcW w:w="37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Разница между общей пастбищей и необходимой пастбищ в населенных пунктах, (-,+)</w:t>
            </w:r>
          </w:p>
        </w:tc>
      </w:tr>
      <w:tr>
        <w:trPr>
          <w:trHeight w:val="30" w:hRule="atLeast"/>
        </w:trPr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4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4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7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2480</w:t>
            </w:r>
          </w:p>
        </w:tc>
        <w:tc>
          <w:tcPr>
            <w:tcW w:w="14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</w:t>
            </w:r>
          </w:p>
        </w:tc>
        <w:tc>
          <w:tcPr>
            <w:tcW w:w="10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4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994</w:t>
            </w:r>
          </w:p>
        </w:tc>
        <w:tc>
          <w:tcPr>
            <w:tcW w:w="20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-3624</w:t>
            </w:r>
          </w:p>
        </w:tc>
        <w:tc>
          <w:tcPr>
            <w:tcW w:w="37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-3624</w:t>
            </w:r>
          </w:p>
        </w:tc>
      </w:tr>
      <w:tr>
        <w:trPr>
          <w:trHeight w:val="30" w:hRule="atLeast"/>
        </w:trPr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2480</w:t>
            </w:r>
          </w:p>
        </w:tc>
        <w:tc>
          <w:tcPr>
            <w:tcW w:w="14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</w:t>
            </w:r>
          </w:p>
        </w:tc>
        <w:tc>
          <w:tcPr>
            <w:tcW w:w="10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4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994</w:t>
            </w:r>
          </w:p>
        </w:tc>
        <w:tc>
          <w:tcPr>
            <w:tcW w:w="20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-3624</w:t>
            </w:r>
          </w:p>
        </w:tc>
        <w:tc>
          <w:tcPr>
            <w:tcW w:w="37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-3624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569200" cy="9753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518400" cy="9753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7518400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9855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85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327900" cy="9880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7327900" cy="988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581900" cy="9880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7581900" cy="988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9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Кабланбекский сельский округ.</w:t>
      </w:r>
    </w:p>
    <w:bookmarkEnd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- село Кабланбек.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Населенные пункты- Кабланбек, Тынтобе, Ташкудык, Зах, Акниет, Сиркели, Канагат, Жонарык.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населения-18449 человек.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Общая площадь округа-7777 гектар.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сельскохозяйственные земли-6254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общие пахотные земли-2716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орошаемые земли-2702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пастбищные земли-2819 гектар.</w:t>
      </w:r>
    </w:p>
    <w:bookmarkStart w:name="z130" w:id="1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о количестве поголовья скота сельскохозяйственных животных по населенным пунктам:</w:t>
      </w:r>
    </w:p>
    <w:bookmarkEnd w:id="12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234"/>
        <w:gridCol w:w="891"/>
        <w:gridCol w:w="1004"/>
        <w:gridCol w:w="2602"/>
        <w:gridCol w:w="3284"/>
        <w:gridCol w:w="3285"/>
      </w:tblGrid>
      <w:tr>
        <w:trPr>
          <w:trHeight w:val="30" w:hRule="atLeast"/>
        </w:trPr>
        <w:tc>
          <w:tcPr>
            <w:tcW w:w="12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8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10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</w:t>
            </w:r>
          </w:p>
        </w:tc>
        <w:tc>
          <w:tcPr>
            <w:tcW w:w="26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Лощадь</w:t>
            </w:r>
          </w:p>
        </w:tc>
        <w:tc>
          <w:tcPr>
            <w:tcW w:w="32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Крупнорогатый скот</w:t>
            </w:r>
          </w:p>
        </w:tc>
        <w:tc>
          <w:tcPr>
            <w:tcW w:w="32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Мелкорогатый скот</w:t>
            </w:r>
          </w:p>
        </w:tc>
      </w:tr>
      <w:tr>
        <w:trPr>
          <w:trHeight w:val="30" w:hRule="atLeast"/>
        </w:trPr>
        <w:tc>
          <w:tcPr>
            <w:tcW w:w="12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Кабланбек</w:t>
            </w:r>
          </w:p>
        </w:tc>
        <w:tc>
          <w:tcPr>
            <w:tcW w:w="10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32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910</w:t>
            </w:r>
          </w:p>
        </w:tc>
        <w:tc>
          <w:tcPr>
            <w:tcW w:w="32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761</w:t>
            </w:r>
          </w:p>
        </w:tc>
      </w:tr>
      <w:tr>
        <w:trPr>
          <w:trHeight w:val="30" w:hRule="atLeast"/>
        </w:trPr>
        <w:tc>
          <w:tcPr>
            <w:tcW w:w="12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Тынтобе</w:t>
            </w:r>
          </w:p>
        </w:tc>
        <w:tc>
          <w:tcPr>
            <w:tcW w:w="10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32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32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</w:tr>
      <w:tr>
        <w:trPr>
          <w:trHeight w:val="30" w:hRule="atLeast"/>
        </w:trPr>
        <w:tc>
          <w:tcPr>
            <w:tcW w:w="12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Ташкудык</w:t>
            </w:r>
          </w:p>
        </w:tc>
        <w:tc>
          <w:tcPr>
            <w:tcW w:w="10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32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</w:t>
            </w:r>
          </w:p>
        </w:tc>
        <w:tc>
          <w:tcPr>
            <w:tcW w:w="32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12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Зах</w:t>
            </w:r>
          </w:p>
        </w:tc>
        <w:tc>
          <w:tcPr>
            <w:tcW w:w="10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32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  <w:tc>
          <w:tcPr>
            <w:tcW w:w="32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12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Акниет</w:t>
            </w:r>
          </w:p>
        </w:tc>
        <w:tc>
          <w:tcPr>
            <w:tcW w:w="10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32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</w:t>
            </w:r>
          </w:p>
        </w:tc>
        <w:tc>
          <w:tcPr>
            <w:tcW w:w="32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12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Сиркели</w:t>
            </w:r>
          </w:p>
        </w:tc>
        <w:tc>
          <w:tcPr>
            <w:tcW w:w="10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32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767</w:t>
            </w:r>
          </w:p>
        </w:tc>
        <w:tc>
          <w:tcPr>
            <w:tcW w:w="32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3750</w:t>
            </w:r>
          </w:p>
        </w:tc>
      </w:tr>
      <w:tr>
        <w:trPr>
          <w:trHeight w:val="30" w:hRule="atLeast"/>
        </w:trPr>
        <w:tc>
          <w:tcPr>
            <w:tcW w:w="12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Канагат</w:t>
            </w:r>
          </w:p>
        </w:tc>
        <w:tc>
          <w:tcPr>
            <w:tcW w:w="10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</w:tc>
        <w:tc>
          <w:tcPr>
            <w:tcW w:w="32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</w:t>
            </w:r>
          </w:p>
        </w:tc>
        <w:tc>
          <w:tcPr>
            <w:tcW w:w="32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</w:t>
            </w:r>
          </w:p>
        </w:tc>
      </w:tr>
      <w:tr>
        <w:trPr>
          <w:trHeight w:val="30" w:hRule="atLeast"/>
        </w:trPr>
        <w:tc>
          <w:tcPr>
            <w:tcW w:w="12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Жонарык</w:t>
            </w:r>
          </w:p>
        </w:tc>
        <w:tc>
          <w:tcPr>
            <w:tcW w:w="10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32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</w:t>
            </w:r>
          </w:p>
        </w:tc>
        <w:tc>
          <w:tcPr>
            <w:tcW w:w="32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</w:tr>
      <w:tr>
        <w:trPr>
          <w:trHeight w:val="30" w:hRule="atLeast"/>
        </w:trPr>
        <w:tc>
          <w:tcPr>
            <w:tcW w:w="12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10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604</w:t>
            </w:r>
          </w:p>
        </w:tc>
        <w:tc>
          <w:tcPr>
            <w:tcW w:w="32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4057</w:t>
            </w:r>
          </w:p>
        </w:tc>
        <w:tc>
          <w:tcPr>
            <w:tcW w:w="32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7011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1" w:id="1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о ветеринарно-санитарных учреждениях:</w:t>
      </w:r>
    </w:p>
    <w:bookmarkEnd w:id="12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2149"/>
        <w:gridCol w:w="1552"/>
        <w:gridCol w:w="2149"/>
        <w:gridCol w:w="2150"/>
        <w:gridCol w:w="2150"/>
        <w:gridCol w:w="2150"/>
      </w:tblGrid>
      <w:tr>
        <w:trPr>
          <w:trHeight w:val="30" w:hRule="atLeast"/>
        </w:trPr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5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Ветеринарные стации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Купка мелкорогатого скота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 искусственного осеменения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Биотермические котлованы</w:t>
            </w:r>
          </w:p>
        </w:tc>
      </w:tr>
      <w:tr>
        <w:trPr>
          <w:trHeight w:val="30" w:hRule="atLeast"/>
        </w:trPr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Кабланбек</w:t>
            </w:r>
          </w:p>
        </w:tc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Тынтобе</w:t>
            </w:r>
          </w:p>
        </w:tc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Ташкудык</w:t>
            </w:r>
          </w:p>
        </w:tc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Зах</w:t>
            </w:r>
          </w:p>
        </w:tc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Акниет</w:t>
            </w:r>
          </w:p>
        </w:tc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Сиркели</w:t>
            </w:r>
          </w:p>
        </w:tc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Канагат</w:t>
            </w:r>
          </w:p>
        </w:tc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5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Жонарык</w:t>
            </w:r>
          </w:p>
        </w:tc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2" w:id="1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График календаря использования пастбищ для распределения сельскохозяйственных животных и сезонных маршрутов распространения. Продолжительность пастбищного периода следующая:</w:t>
      </w:r>
    </w:p>
    <w:bookmarkEnd w:id="12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976"/>
        <w:gridCol w:w="5272"/>
        <w:gridCol w:w="4174"/>
        <w:gridCol w:w="878"/>
      </w:tblGrid>
      <w:tr>
        <w:trPr>
          <w:trHeight w:val="30" w:hRule="atLeast"/>
        </w:trPr>
        <w:tc>
          <w:tcPr>
            <w:tcW w:w="19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5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выпуска, срок перегона скота в пастбищах зоне</w:t>
            </w:r>
          </w:p>
        </w:tc>
        <w:tc>
          <w:tcPr>
            <w:tcW w:w="41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возврата скота в пастбищах зоне выпуска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Примечение</w:t>
            </w:r>
          </w:p>
        </w:tc>
      </w:tr>
      <w:tr>
        <w:trPr>
          <w:trHeight w:val="30" w:hRule="atLeast"/>
        </w:trPr>
        <w:tc>
          <w:tcPr>
            <w:tcW w:w="19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5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 - май</w:t>
            </w:r>
          </w:p>
        </w:tc>
        <w:tc>
          <w:tcPr>
            <w:tcW w:w="41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Август - сентябрь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4" w:id="1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График потребности в пастбище скота сельскохозяйственных животных:</w:t>
      </w:r>
    </w:p>
    <w:bookmarkEnd w:id="13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901"/>
        <w:gridCol w:w="901"/>
        <w:gridCol w:w="2399"/>
        <w:gridCol w:w="1901"/>
        <w:gridCol w:w="1399"/>
        <w:gridCol w:w="2399"/>
        <w:gridCol w:w="2400"/>
      </w:tblGrid>
      <w:tr>
        <w:trPr>
          <w:trHeight w:val="30" w:hRule="atLeast"/>
        </w:trPr>
        <w:tc>
          <w:tcPr>
            <w:tcW w:w="90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90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239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пастбищ в населенных пунктах, гектер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Поголовья скота и требуемая площадь пастбищных земель, гектар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Лощадь</w:t>
            </w:r>
          </w:p>
        </w:tc>
        <w:tc>
          <w:tcPr>
            <w:tcW w:w="1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2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Крупнорогатый скот</w:t>
            </w:r>
          </w:p>
        </w:tc>
      </w:tr>
      <w:tr>
        <w:trPr>
          <w:trHeight w:val="30" w:hRule="atLeast"/>
        </w:trPr>
        <w:tc>
          <w:tcPr>
            <w:tcW w:w="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Кабланбек</w:t>
            </w:r>
          </w:p>
        </w:tc>
        <w:tc>
          <w:tcPr>
            <w:tcW w:w="2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711</w:t>
            </w:r>
          </w:p>
        </w:tc>
        <w:tc>
          <w:tcPr>
            <w:tcW w:w="1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</w:t>
            </w:r>
          </w:p>
        </w:tc>
      </w:tr>
      <w:tr>
        <w:trPr>
          <w:trHeight w:val="30" w:hRule="atLeast"/>
        </w:trPr>
        <w:tc>
          <w:tcPr>
            <w:tcW w:w="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Тынтобе</w:t>
            </w:r>
          </w:p>
        </w:tc>
        <w:tc>
          <w:tcPr>
            <w:tcW w:w="2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1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Ташкудык</w:t>
            </w:r>
          </w:p>
        </w:tc>
        <w:tc>
          <w:tcPr>
            <w:tcW w:w="2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1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</w:t>
            </w:r>
          </w:p>
        </w:tc>
      </w:tr>
      <w:tr>
        <w:trPr>
          <w:trHeight w:val="30" w:hRule="atLeast"/>
        </w:trPr>
        <w:tc>
          <w:tcPr>
            <w:tcW w:w="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Зах</w:t>
            </w:r>
          </w:p>
        </w:tc>
        <w:tc>
          <w:tcPr>
            <w:tcW w:w="2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</w:tr>
      <w:tr>
        <w:trPr>
          <w:trHeight w:val="30" w:hRule="atLeast"/>
        </w:trPr>
        <w:tc>
          <w:tcPr>
            <w:tcW w:w="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Акниет</w:t>
            </w:r>
          </w:p>
        </w:tc>
        <w:tc>
          <w:tcPr>
            <w:tcW w:w="2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1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</w:t>
            </w:r>
          </w:p>
        </w:tc>
      </w:tr>
      <w:tr>
        <w:trPr>
          <w:trHeight w:val="30" w:hRule="atLeast"/>
        </w:trPr>
        <w:tc>
          <w:tcPr>
            <w:tcW w:w="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Сиркели</w:t>
            </w:r>
          </w:p>
        </w:tc>
        <w:tc>
          <w:tcPr>
            <w:tcW w:w="2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1950</w:t>
            </w:r>
          </w:p>
        </w:tc>
        <w:tc>
          <w:tcPr>
            <w:tcW w:w="1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667</w:t>
            </w:r>
          </w:p>
        </w:tc>
      </w:tr>
      <w:tr>
        <w:trPr>
          <w:trHeight w:val="30" w:hRule="atLeast"/>
        </w:trPr>
        <w:tc>
          <w:tcPr>
            <w:tcW w:w="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Канагат</w:t>
            </w:r>
          </w:p>
        </w:tc>
        <w:tc>
          <w:tcPr>
            <w:tcW w:w="2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1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</w:t>
            </w:r>
          </w:p>
        </w:tc>
      </w:tr>
      <w:tr>
        <w:trPr>
          <w:trHeight w:val="30" w:hRule="atLeast"/>
        </w:trPr>
        <w:tc>
          <w:tcPr>
            <w:tcW w:w="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Жонарык</w:t>
            </w:r>
          </w:p>
        </w:tc>
        <w:tc>
          <w:tcPr>
            <w:tcW w:w="2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1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</w:t>
            </w:r>
          </w:p>
        </w:tc>
      </w:tr>
      <w:tr>
        <w:trPr>
          <w:trHeight w:val="30" w:hRule="atLeast"/>
        </w:trPr>
        <w:tc>
          <w:tcPr>
            <w:tcW w:w="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2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2819</w:t>
            </w:r>
          </w:p>
        </w:tc>
        <w:tc>
          <w:tcPr>
            <w:tcW w:w="1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</w:t>
            </w:r>
          </w:p>
        </w:tc>
        <w:tc>
          <w:tcPr>
            <w:tcW w:w="1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3040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03"/>
        <w:gridCol w:w="1941"/>
        <w:gridCol w:w="1605"/>
        <w:gridCol w:w="937"/>
        <w:gridCol w:w="1941"/>
        <w:gridCol w:w="1942"/>
        <w:gridCol w:w="3331"/>
      </w:tblGrid>
      <w:tr>
        <w:trPr>
          <w:trHeight w:val="30" w:hRule="atLeast"/>
        </w:trPr>
        <w:tc>
          <w:tcPr>
            <w:tcW w:w="6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19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16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Мелкорогатый скот</w:t>
            </w:r>
          </w:p>
        </w:tc>
        <w:tc>
          <w:tcPr>
            <w:tcW w:w="9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19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19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необходимых пастбищ, гектар</w:t>
            </w:r>
          </w:p>
        </w:tc>
        <w:tc>
          <w:tcPr>
            <w:tcW w:w="33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Разница между общей пастбищей и необходимой пастбищ в населенных пунктах, (-,+)</w:t>
            </w:r>
          </w:p>
        </w:tc>
      </w:tr>
      <w:tr>
        <w:trPr>
          <w:trHeight w:val="30" w:hRule="atLeast"/>
        </w:trPr>
        <w:tc>
          <w:tcPr>
            <w:tcW w:w="6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9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6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9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9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3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6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9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6480</w:t>
            </w:r>
          </w:p>
        </w:tc>
        <w:tc>
          <w:tcPr>
            <w:tcW w:w="16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761</w:t>
            </w:r>
          </w:p>
        </w:tc>
        <w:tc>
          <w:tcPr>
            <w:tcW w:w="9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9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1522</w:t>
            </w:r>
          </w:p>
        </w:tc>
        <w:tc>
          <w:tcPr>
            <w:tcW w:w="19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8452</w:t>
            </w:r>
          </w:p>
        </w:tc>
        <w:tc>
          <w:tcPr>
            <w:tcW w:w="33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-7741</w:t>
            </w:r>
          </w:p>
        </w:tc>
      </w:tr>
      <w:tr>
        <w:trPr>
          <w:trHeight w:val="30" w:hRule="atLeast"/>
        </w:trPr>
        <w:tc>
          <w:tcPr>
            <w:tcW w:w="6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9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16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  <w:tc>
          <w:tcPr>
            <w:tcW w:w="9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9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  <w:tc>
          <w:tcPr>
            <w:tcW w:w="19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3240</w:t>
            </w:r>
          </w:p>
        </w:tc>
        <w:tc>
          <w:tcPr>
            <w:tcW w:w="33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-3234</w:t>
            </w:r>
          </w:p>
        </w:tc>
      </w:tr>
      <w:tr>
        <w:trPr>
          <w:trHeight w:val="30" w:hRule="atLeast"/>
        </w:trPr>
        <w:tc>
          <w:tcPr>
            <w:tcW w:w="6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9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3280</w:t>
            </w:r>
          </w:p>
        </w:tc>
        <w:tc>
          <w:tcPr>
            <w:tcW w:w="16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9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9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19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4530</w:t>
            </w:r>
          </w:p>
        </w:tc>
        <w:tc>
          <w:tcPr>
            <w:tcW w:w="33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-4474</w:t>
            </w:r>
          </w:p>
        </w:tc>
      </w:tr>
      <w:tr>
        <w:trPr>
          <w:trHeight w:val="30" w:hRule="atLeast"/>
        </w:trPr>
        <w:tc>
          <w:tcPr>
            <w:tcW w:w="6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9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1280</w:t>
            </w:r>
          </w:p>
        </w:tc>
        <w:tc>
          <w:tcPr>
            <w:tcW w:w="16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9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9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9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2050</w:t>
            </w:r>
          </w:p>
        </w:tc>
        <w:tc>
          <w:tcPr>
            <w:tcW w:w="33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-2044</w:t>
            </w:r>
          </w:p>
        </w:tc>
      </w:tr>
      <w:tr>
        <w:trPr>
          <w:trHeight w:val="30" w:hRule="atLeast"/>
        </w:trPr>
        <w:tc>
          <w:tcPr>
            <w:tcW w:w="6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9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2600</w:t>
            </w:r>
          </w:p>
        </w:tc>
        <w:tc>
          <w:tcPr>
            <w:tcW w:w="16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9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9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  <w:tc>
          <w:tcPr>
            <w:tcW w:w="19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3780</w:t>
            </w:r>
          </w:p>
        </w:tc>
        <w:tc>
          <w:tcPr>
            <w:tcW w:w="33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-3770</w:t>
            </w:r>
          </w:p>
        </w:tc>
      </w:tr>
      <w:tr>
        <w:trPr>
          <w:trHeight w:val="30" w:hRule="atLeast"/>
        </w:trPr>
        <w:tc>
          <w:tcPr>
            <w:tcW w:w="6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9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5336</w:t>
            </w:r>
          </w:p>
        </w:tc>
        <w:tc>
          <w:tcPr>
            <w:tcW w:w="16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3550</w:t>
            </w:r>
          </w:p>
        </w:tc>
        <w:tc>
          <w:tcPr>
            <w:tcW w:w="9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9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7100</w:t>
            </w:r>
          </w:p>
        </w:tc>
        <w:tc>
          <w:tcPr>
            <w:tcW w:w="19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12736</w:t>
            </w:r>
          </w:p>
        </w:tc>
        <w:tc>
          <w:tcPr>
            <w:tcW w:w="33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-10786</w:t>
            </w:r>
          </w:p>
        </w:tc>
      </w:tr>
      <w:tr>
        <w:trPr>
          <w:trHeight w:val="30" w:hRule="atLeast"/>
        </w:trPr>
        <w:tc>
          <w:tcPr>
            <w:tcW w:w="6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9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4080</w:t>
            </w:r>
          </w:p>
        </w:tc>
        <w:tc>
          <w:tcPr>
            <w:tcW w:w="16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</w:t>
            </w:r>
          </w:p>
        </w:tc>
        <w:tc>
          <w:tcPr>
            <w:tcW w:w="9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9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  <w:tc>
          <w:tcPr>
            <w:tcW w:w="19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5860</w:t>
            </w:r>
          </w:p>
        </w:tc>
        <w:tc>
          <w:tcPr>
            <w:tcW w:w="33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-5810</w:t>
            </w:r>
          </w:p>
        </w:tc>
      </w:tr>
      <w:tr>
        <w:trPr>
          <w:trHeight w:val="30" w:hRule="atLeast"/>
        </w:trPr>
        <w:tc>
          <w:tcPr>
            <w:tcW w:w="6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9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2600</w:t>
            </w:r>
          </w:p>
        </w:tc>
        <w:tc>
          <w:tcPr>
            <w:tcW w:w="16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  <w:tc>
          <w:tcPr>
            <w:tcW w:w="9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9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  <w:tc>
          <w:tcPr>
            <w:tcW w:w="19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3670</w:t>
            </w:r>
          </w:p>
        </w:tc>
        <w:tc>
          <w:tcPr>
            <w:tcW w:w="33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-3640</w:t>
            </w:r>
          </w:p>
        </w:tc>
      </w:tr>
      <w:tr>
        <w:trPr>
          <w:trHeight w:val="30" w:hRule="atLeast"/>
        </w:trPr>
        <w:tc>
          <w:tcPr>
            <w:tcW w:w="6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9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27656</w:t>
            </w:r>
          </w:p>
        </w:tc>
        <w:tc>
          <w:tcPr>
            <w:tcW w:w="16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6811</w:t>
            </w:r>
          </w:p>
        </w:tc>
        <w:tc>
          <w:tcPr>
            <w:tcW w:w="9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9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13622</w:t>
            </w:r>
          </w:p>
        </w:tc>
        <w:tc>
          <w:tcPr>
            <w:tcW w:w="19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44318</w:t>
            </w:r>
          </w:p>
        </w:tc>
        <w:tc>
          <w:tcPr>
            <w:tcW w:w="33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-41499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569200" cy="10109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10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632700" cy="10121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7632700" cy="1012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480300" cy="9969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7480300" cy="996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391400" cy="9867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7391400" cy="986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581900" cy="9766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7581900" cy="976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5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Кошкаратаский сельский округ.</w:t>
      </w:r>
    </w:p>
    <w:bookmarkEnd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Центр- село Кошкарата.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Населенные пункты- Кошкарата, Бескубыр, Шынар, Ушкын, 1-мамыр, Байтерек, Жамбыл, Жанаконыс, Бесауыл, Карабура, Макташы, Аманжар, Алгабас.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населения-21226 человек.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Общая площадь округа-19098 гектар.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сельскохозяйственные земли-13810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общие пахотные земли-3205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орошаемые земли-3101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пастбищные земли-10605гектар.</w:t>
      </w:r>
    </w:p>
    <w:bookmarkStart w:name="z136" w:id="1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о количестве поголовья скота сельскохозяйственных животных по населенным пунктам:</w:t>
      </w:r>
    </w:p>
    <w:bookmarkEnd w:id="13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407"/>
        <w:gridCol w:w="1241"/>
        <w:gridCol w:w="1911"/>
        <w:gridCol w:w="2412"/>
        <w:gridCol w:w="2412"/>
        <w:gridCol w:w="2917"/>
      </w:tblGrid>
      <w:tr>
        <w:trPr>
          <w:trHeight w:val="30" w:hRule="atLeast"/>
        </w:trPr>
        <w:tc>
          <w:tcPr>
            <w:tcW w:w="14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2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19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</w:t>
            </w:r>
          </w:p>
        </w:tc>
        <w:tc>
          <w:tcPr>
            <w:tcW w:w="2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Лощадь</w:t>
            </w:r>
          </w:p>
        </w:tc>
        <w:tc>
          <w:tcPr>
            <w:tcW w:w="2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Крупнорогатый скот</w:t>
            </w:r>
          </w:p>
        </w:tc>
        <w:tc>
          <w:tcPr>
            <w:tcW w:w="29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Мелкорогатый скот</w:t>
            </w:r>
          </w:p>
        </w:tc>
      </w:tr>
      <w:tr>
        <w:trPr>
          <w:trHeight w:val="30" w:hRule="atLeast"/>
        </w:trPr>
        <w:tc>
          <w:tcPr>
            <w:tcW w:w="14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Қошқарата</w:t>
            </w:r>
          </w:p>
        </w:tc>
        <w:tc>
          <w:tcPr>
            <w:tcW w:w="19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</w:t>
            </w:r>
          </w:p>
        </w:tc>
        <w:tc>
          <w:tcPr>
            <w:tcW w:w="2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682</w:t>
            </w:r>
          </w:p>
        </w:tc>
        <w:tc>
          <w:tcPr>
            <w:tcW w:w="29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2342</w:t>
            </w:r>
          </w:p>
        </w:tc>
      </w:tr>
      <w:tr>
        <w:trPr>
          <w:trHeight w:val="30" w:hRule="atLeast"/>
        </w:trPr>
        <w:tc>
          <w:tcPr>
            <w:tcW w:w="14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Бесқұбыр</w:t>
            </w:r>
          </w:p>
        </w:tc>
        <w:tc>
          <w:tcPr>
            <w:tcW w:w="19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2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  <w:tc>
          <w:tcPr>
            <w:tcW w:w="29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</w:tr>
      <w:tr>
        <w:trPr>
          <w:trHeight w:val="30" w:hRule="atLeast"/>
        </w:trPr>
        <w:tc>
          <w:tcPr>
            <w:tcW w:w="14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Шынар</w:t>
            </w:r>
          </w:p>
        </w:tc>
        <w:tc>
          <w:tcPr>
            <w:tcW w:w="19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2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419</w:t>
            </w:r>
          </w:p>
        </w:tc>
        <w:tc>
          <w:tcPr>
            <w:tcW w:w="29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</w:t>
            </w:r>
          </w:p>
        </w:tc>
      </w:tr>
      <w:tr>
        <w:trPr>
          <w:trHeight w:val="30" w:hRule="atLeast"/>
        </w:trPr>
        <w:tc>
          <w:tcPr>
            <w:tcW w:w="14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Ұшқын</w:t>
            </w:r>
          </w:p>
        </w:tc>
        <w:tc>
          <w:tcPr>
            <w:tcW w:w="19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9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823</w:t>
            </w:r>
          </w:p>
        </w:tc>
      </w:tr>
      <w:tr>
        <w:trPr>
          <w:trHeight w:val="30" w:hRule="atLeast"/>
        </w:trPr>
        <w:tc>
          <w:tcPr>
            <w:tcW w:w="14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1-мамыр</w:t>
            </w:r>
          </w:p>
        </w:tc>
        <w:tc>
          <w:tcPr>
            <w:tcW w:w="19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2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  <w:tc>
          <w:tcPr>
            <w:tcW w:w="2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564</w:t>
            </w:r>
          </w:p>
        </w:tc>
        <w:tc>
          <w:tcPr>
            <w:tcW w:w="29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1554</w:t>
            </w:r>
          </w:p>
        </w:tc>
      </w:tr>
      <w:tr>
        <w:trPr>
          <w:trHeight w:val="30" w:hRule="atLeast"/>
        </w:trPr>
        <w:tc>
          <w:tcPr>
            <w:tcW w:w="14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Бәйтерек</w:t>
            </w:r>
          </w:p>
        </w:tc>
        <w:tc>
          <w:tcPr>
            <w:tcW w:w="19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  <w:tc>
          <w:tcPr>
            <w:tcW w:w="2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642</w:t>
            </w:r>
          </w:p>
        </w:tc>
        <w:tc>
          <w:tcPr>
            <w:tcW w:w="29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2135</w:t>
            </w:r>
          </w:p>
        </w:tc>
      </w:tr>
      <w:tr>
        <w:trPr>
          <w:trHeight w:val="30" w:hRule="atLeast"/>
        </w:trPr>
        <w:tc>
          <w:tcPr>
            <w:tcW w:w="14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</w:t>
            </w:r>
          </w:p>
        </w:tc>
        <w:tc>
          <w:tcPr>
            <w:tcW w:w="19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2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</w:t>
            </w:r>
          </w:p>
        </w:tc>
        <w:tc>
          <w:tcPr>
            <w:tcW w:w="29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609</w:t>
            </w:r>
          </w:p>
        </w:tc>
      </w:tr>
      <w:tr>
        <w:trPr>
          <w:trHeight w:val="30" w:hRule="atLeast"/>
        </w:trPr>
        <w:tc>
          <w:tcPr>
            <w:tcW w:w="14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Жаңақоңыс</w:t>
            </w:r>
          </w:p>
        </w:tc>
        <w:tc>
          <w:tcPr>
            <w:tcW w:w="19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2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</w:t>
            </w:r>
          </w:p>
        </w:tc>
        <w:tc>
          <w:tcPr>
            <w:tcW w:w="29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2151</w:t>
            </w:r>
          </w:p>
        </w:tc>
      </w:tr>
      <w:tr>
        <w:trPr>
          <w:trHeight w:val="30" w:hRule="atLeast"/>
        </w:trPr>
        <w:tc>
          <w:tcPr>
            <w:tcW w:w="14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Бесауыл</w:t>
            </w:r>
          </w:p>
        </w:tc>
        <w:tc>
          <w:tcPr>
            <w:tcW w:w="19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</w:t>
            </w:r>
          </w:p>
        </w:tc>
        <w:tc>
          <w:tcPr>
            <w:tcW w:w="29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562</w:t>
            </w:r>
          </w:p>
        </w:tc>
      </w:tr>
      <w:tr>
        <w:trPr>
          <w:trHeight w:val="30" w:hRule="atLeast"/>
        </w:trPr>
        <w:tc>
          <w:tcPr>
            <w:tcW w:w="14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Қарабура</w:t>
            </w:r>
          </w:p>
        </w:tc>
        <w:tc>
          <w:tcPr>
            <w:tcW w:w="19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  <w:tc>
          <w:tcPr>
            <w:tcW w:w="2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29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</w:t>
            </w:r>
          </w:p>
        </w:tc>
      </w:tr>
      <w:tr>
        <w:trPr>
          <w:trHeight w:val="30" w:hRule="atLeast"/>
        </w:trPr>
        <w:tc>
          <w:tcPr>
            <w:tcW w:w="14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Мақташы</w:t>
            </w:r>
          </w:p>
        </w:tc>
        <w:tc>
          <w:tcPr>
            <w:tcW w:w="19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  <w:tc>
          <w:tcPr>
            <w:tcW w:w="2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572</w:t>
            </w:r>
          </w:p>
        </w:tc>
        <w:tc>
          <w:tcPr>
            <w:tcW w:w="29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</w:tr>
      <w:tr>
        <w:trPr>
          <w:trHeight w:val="30" w:hRule="atLeast"/>
        </w:trPr>
        <w:tc>
          <w:tcPr>
            <w:tcW w:w="14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Аманжар</w:t>
            </w:r>
          </w:p>
        </w:tc>
        <w:tc>
          <w:tcPr>
            <w:tcW w:w="19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2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</w:t>
            </w:r>
          </w:p>
        </w:tc>
        <w:tc>
          <w:tcPr>
            <w:tcW w:w="29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811</w:t>
            </w:r>
          </w:p>
        </w:tc>
      </w:tr>
      <w:tr>
        <w:trPr>
          <w:trHeight w:val="30" w:hRule="atLeast"/>
        </w:trPr>
        <w:tc>
          <w:tcPr>
            <w:tcW w:w="14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Алғабас</w:t>
            </w:r>
          </w:p>
        </w:tc>
        <w:tc>
          <w:tcPr>
            <w:tcW w:w="19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</w:t>
            </w:r>
          </w:p>
        </w:tc>
        <w:tc>
          <w:tcPr>
            <w:tcW w:w="2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</w:t>
            </w:r>
          </w:p>
        </w:tc>
        <w:tc>
          <w:tcPr>
            <w:tcW w:w="29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1929</w:t>
            </w:r>
          </w:p>
        </w:tc>
      </w:tr>
      <w:tr>
        <w:trPr>
          <w:trHeight w:val="30" w:hRule="atLeast"/>
        </w:trPr>
        <w:tc>
          <w:tcPr>
            <w:tcW w:w="14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19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2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1275</w:t>
            </w:r>
          </w:p>
        </w:tc>
        <w:tc>
          <w:tcPr>
            <w:tcW w:w="2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5168</w:t>
            </w:r>
          </w:p>
        </w:tc>
        <w:tc>
          <w:tcPr>
            <w:tcW w:w="29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16078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7" w:id="1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о ветеринарно-санитарных учреждениях:</w:t>
      </w:r>
    </w:p>
    <w:bookmarkEnd w:id="13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2757"/>
        <w:gridCol w:w="2433"/>
        <w:gridCol w:w="1777"/>
        <w:gridCol w:w="1777"/>
        <w:gridCol w:w="1778"/>
        <w:gridCol w:w="1778"/>
      </w:tblGrid>
      <w:tr>
        <w:trPr>
          <w:trHeight w:val="30" w:hRule="atLeast"/>
        </w:trPr>
        <w:tc>
          <w:tcPr>
            <w:tcW w:w="2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Ветеринарные стации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Купка мелкорогатого скота</w:t>
            </w:r>
          </w:p>
        </w:tc>
        <w:tc>
          <w:tcPr>
            <w:tcW w:w="1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 искусственного осеменения</w:t>
            </w:r>
          </w:p>
        </w:tc>
        <w:tc>
          <w:tcPr>
            <w:tcW w:w="1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Биотермические котлованы</w:t>
            </w:r>
          </w:p>
        </w:tc>
      </w:tr>
      <w:tr>
        <w:trPr>
          <w:trHeight w:val="30" w:hRule="atLeast"/>
        </w:trPr>
        <w:tc>
          <w:tcPr>
            <w:tcW w:w="2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Қошқарата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Бесқұбыр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Шынар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Ұшқын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1-мамыр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Бәйтерек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Жаңақоңыс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Бесауыл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Қарабура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Мақташы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Аманжар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Алғабас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4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8" w:id="1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График календаря использования пастбищ для распределения сельскохозяйственных животных и сезонных маршрутов распространения. Продолжительность пастбищного периода следующая:</w:t>
      </w:r>
    </w:p>
    <w:bookmarkEnd w:id="13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976"/>
        <w:gridCol w:w="5272"/>
        <w:gridCol w:w="4174"/>
        <w:gridCol w:w="878"/>
      </w:tblGrid>
      <w:tr>
        <w:trPr>
          <w:trHeight w:val="30" w:hRule="atLeast"/>
        </w:trPr>
        <w:tc>
          <w:tcPr>
            <w:tcW w:w="19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5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выпуска, срок перегона скота в пастбищах зоне</w:t>
            </w:r>
          </w:p>
        </w:tc>
        <w:tc>
          <w:tcPr>
            <w:tcW w:w="41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возврата скота в пастбищах зоне выпуска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Примечение</w:t>
            </w:r>
          </w:p>
        </w:tc>
      </w:tr>
      <w:tr>
        <w:trPr>
          <w:trHeight w:val="30" w:hRule="atLeast"/>
        </w:trPr>
        <w:tc>
          <w:tcPr>
            <w:tcW w:w="19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5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 - май</w:t>
            </w:r>
          </w:p>
        </w:tc>
        <w:tc>
          <w:tcPr>
            <w:tcW w:w="41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Август - сентябрь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9" w:id="1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График потребности в пастбище скота сельскохозяйственных животных:</w:t>
      </w:r>
    </w:p>
    <w:bookmarkEnd w:id="13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362"/>
        <w:gridCol w:w="1202"/>
        <w:gridCol w:w="2335"/>
        <w:gridCol w:w="1851"/>
        <w:gridCol w:w="1851"/>
        <w:gridCol w:w="1362"/>
        <w:gridCol w:w="2337"/>
      </w:tblGrid>
      <w:tr>
        <w:trPr>
          <w:trHeight w:val="30" w:hRule="atLeast"/>
        </w:trPr>
        <w:tc>
          <w:tcPr>
            <w:tcW w:w="136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20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233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пастбищ в населенных пунктах, гектер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Поголовья скота и требуемая площадь пастбищных земель, гектар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8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Лощадь</w:t>
            </w:r>
          </w:p>
        </w:tc>
        <w:tc>
          <w:tcPr>
            <w:tcW w:w="18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13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23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Крупнорогатый скот</w:t>
            </w:r>
          </w:p>
        </w:tc>
      </w:tr>
      <w:tr>
        <w:trPr>
          <w:trHeight w:val="30" w:hRule="atLeast"/>
        </w:trPr>
        <w:tc>
          <w:tcPr>
            <w:tcW w:w="13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3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8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8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3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3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Қошқарата</w:t>
            </w:r>
          </w:p>
        </w:tc>
        <w:tc>
          <w:tcPr>
            <w:tcW w:w="23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</w:tc>
        <w:tc>
          <w:tcPr>
            <w:tcW w:w="18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13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3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</w:t>
            </w:r>
          </w:p>
        </w:tc>
      </w:tr>
      <w:tr>
        <w:trPr>
          <w:trHeight w:val="30" w:hRule="atLeast"/>
        </w:trPr>
        <w:tc>
          <w:tcPr>
            <w:tcW w:w="13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Бесқұбыр</w:t>
            </w:r>
          </w:p>
        </w:tc>
        <w:tc>
          <w:tcPr>
            <w:tcW w:w="23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1206</w:t>
            </w:r>
          </w:p>
        </w:tc>
        <w:tc>
          <w:tcPr>
            <w:tcW w:w="18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13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3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</w:t>
            </w:r>
          </w:p>
        </w:tc>
      </w:tr>
      <w:tr>
        <w:trPr>
          <w:trHeight w:val="30" w:hRule="atLeast"/>
        </w:trPr>
        <w:tc>
          <w:tcPr>
            <w:tcW w:w="13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Шынар</w:t>
            </w:r>
          </w:p>
        </w:tc>
        <w:tc>
          <w:tcPr>
            <w:tcW w:w="23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</w:t>
            </w:r>
          </w:p>
        </w:tc>
        <w:tc>
          <w:tcPr>
            <w:tcW w:w="18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13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3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</w:t>
            </w:r>
          </w:p>
        </w:tc>
      </w:tr>
      <w:tr>
        <w:trPr>
          <w:trHeight w:val="30" w:hRule="atLeast"/>
        </w:trPr>
        <w:tc>
          <w:tcPr>
            <w:tcW w:w="13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Ұшқын</w:t>
            </w:r>
          </w:p>
        </w:tc>
        <w:tc>
          <w:tcPr>
            <w:tcW w:w="23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</w:t>
            </w:r>
          </w:p>
        </w:tc>
        <w:tc>
          <w:tcPr>
            <w:tcW w:w="18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3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3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</w:tr>
      <w:tr>
        <w:trPr>
          <w:trHeight w:val="30" w:hRule="atLeast"/>
        </w:trPr>
        <w:tc>
          <w:tcPr>
            <w:tcW w:w="13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1-мамыр</w:t>
            </w:r>
          </w:p>
        </w:tc>
        <w:tc>
          <w:tcPr>
            <w:tcW w:w="23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436</w:t>
            </w:r>
          </w:p>
        </w:tc>
        <w:tc>
          <w:tcPr>
            <w:tcW w:w="18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18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13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3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</w:tr>
      <w:tr>
        <w:trPr>
          <w:trHeight w:val="30" w:hRule="atLeast"/>
        </w:trPr>
        <w:tc>
          <w:tcPr>
            <w:tcW w:w="13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Бәйтерек</w:t>
            </w:r>
          </w:p>
        </w:tc>
        <w:tc>
          <w:tcPr>
            <w:tcW w:w="23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869</w:t>
            </w:r>
          </w:p>
        </w:tc>
        <w:tc>
          <w:tcPr>
            <w:tcW w:w="18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13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3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</w:t>
            </w:r>
          </w:p>
        </w:tc>
      </w:tr>
      <w:tr>
        <w:trPr>
          <w:trHeight w:val="30" w:hRule="atLeast"/>
        </w:trPr>
        <w:tc>
          <w:tcPr>
            <w:tcW w:w="13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</w:t>
            </w:r>
          </w:p>
        </w:tc>
        <w:tc>
          <w:tcPr>
            <w:tcW w:w="23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673</w:t>
            </w:r>
          </w:p>
        </w:tc>
        <w:tc>
          <w:tcPr>
            <w:tcW w:w="18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13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3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</w:t>
            </w:r>
          </w:p>
        </w:tc>
      </w:tr>
      <w:tr>
        <w:trPr>
          <w:trHeight w:val="30" w:hRule="atLeast"/>
        </w:trPr>
        <w:tc>
          <w:tcPr>
            <w:tcW w:w="13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Жаңақоңыс</w:t>
            </w:r>
          </w:p>
        </w:tc>
        <w:tc>
          <w:tcPr>
            <w:tcW w:w="23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493</w:t>
            </w:r>
          </w:p>
        </w:tc>
        <w:tc>
          <w:tcPr>
            <w:tcW w:w="18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13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3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</w:t>
            </w:r>
          </w:p>
        </w:tc>
      </w:tr>
      <w:tr>
        <w:trPr>
          <w:trHeight w:val="30" w:hRule="atLeast"/>
        </w:trPr>
        <w:tc>
          <w:tcPr>
            <w:tcW w:w="13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Бесауыл</w:t>
            </w:r>
          </w:p>
        </w:tc>
        <w:tc>
          <w:tcPr>
            <w:tcW w:w="23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860</w:t>
            </w:r>
          </w:p>
        </w:tc>
        <w:tc>
          <w:tcPr>
            <w:tcW w:w="18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3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3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</w:t>
            </w:r>
          </w:p>
        </w:tc>
      </w:tr>
      <w:tr>
        <w:trPr>
          <w:trHeight w:val="30" w:hRule="atLeast"/>
        </w:trPr>
        <w:tc>
          <w:tcPr>
            <w:tcW w:w="13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Қарабура</w:t>
            </w:r>
          </w:p>
        </w:tc>
        <w:tc>
          <w:tcPr>
            <w:tcW w:w="23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468</w:t>
            </w:r>
          </w:p>
        </w:tc>
        <w:tc>
          <w:tcPr>
            <w:tcW w:w="18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13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3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13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Мақташы</w:t>
            </w:r>
          </w:p>
        </w:tc>
        <w:tc>
          <w:tcPr>
            <w:tcW w:w="23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</w:t>
            </w:r>
          </w:p>
        </w:tc>
        <w:tc>
          <w:tcPr>
            <w:tcW w:w="18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  <w:tc>
          <w:tcPr>
            <w:tcW w:w="13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3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</w:t>
            </w:r>
          </w:p>
        </w:tc>
      </w:tr>
      <w:tr>
        <w:trPr>
          <w:trHeight w:val="30" w:hRule="atLeast"/>
        </w:trPr>
        <w:tc>
          <w:tcPr>
            <w:tcW w:w="13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Аманжар</w:t>
            </w:r>
          </w:p>
        </w:tc>
        <w:tc>
          <w:tcPr>
            <w:tcW w:w="23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</w:t>
            </w:r>
          </w:p>
        </w:tc>
        <w:tc>
          <w:tcPr>
            <w:tcW w:w="18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13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3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620000" cy="9893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989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607300" cy="9804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7607300" cy="980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264400" cy="9639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7264400" cy="963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620000" cy="9398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939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581900" cy="9334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7581900" cy="933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0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Тегисшилский сельский округ.</w:t>
      </w:r>
    </w:p>
    <w:bookmarkEnd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Центр- село Тегисшил.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Населенные пункты- Тегисшил,Таскескен, Мадениет.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населения-7835 человек.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Общая площадь округа-9775 гектар.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сельскохозяйственные земли-8247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общие пахотные земли-1318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орошаемые земли-1004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многолетние насаждения-11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пастбищные земли-6929 гектар.</w:t>
      </w:r>
    </w:p>
    <w:bookmarkStart w:name="z141" w:id="1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о количестве поголовья скота сельскохозяйственных животных по населенным пунктам:</w:t>
      </w:r>
    </w:p>
    <w:bookmarkEnd w:id="13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234"/>
        <w:gridCol w:w="891"/>
        <w:gridCol w:w="1004"/>
        <w:gridCol w:w="2602"/>
        <w:gridCol w:w="3284"/>
        <w:gridCol w:w="3285"/>
      </w:tblGrid>
      <w:tr>
        <w:trPr>
          <w:trHeight w:val="30" w:hRule="atLeast"/>
        </w:trPr>
        <w:tc>
          <w:tcPr>
            <w:tcW w:w="12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8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10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</w:t>
            </w:r>
          </w:p>
        </w:tc>
        <w:tc>
          <w:tcPr>
            <w:tcW w:w="26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Лощадь</w:t>
            </w:r>
          </w:p>
        </w:tc>
        <w:tc>
          <w:tcPr>
            <w:tcW w:w="32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Крупнорогатый скот</w:t>
            </w:r>
          </w:p>
        </w:tc>
        <w:tc>
          <w:tcPr>
            <w:tcW w:w="32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Мелкорогатый скот</w:t>
            </w:r>
          </w:p>
        </w:tc>
      </w:tr>
      <w:tr>
        <w:trPr>
          <w:trHeight w:val="30" w:hRule="atLeast"/>
        </w:trPr>
        <w:tc>
          <w:tcPr>
            <w:tcW w:w="12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Тегисшил</w:t>
            </w:r>
          </w:p>
        </w:tc>
        <w:tc>
          <w:tcPr>
            <w:tcW w:w="10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358</w:t>
            </w:r>
          </w:p>
        </w:tc>
        <w:tc>
          <w:tcPr>
            <w:tcW w:w="32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</w:t>
            </w:r>
          </w:p>
        </w:tc>
        <w:tc>
          <w:tcPr>
            <w:tcW w:w="32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1822</w:t>
            </w:r>
          </w:p>
        </w:tc>
      </w:tr>
      <w:tr>
        <w:trPr>
          <w:trHeight w:val="30" w:hRule="atLeast"/>
        </w:trPr>
        <w:tc>
          <w:tcPr>
            <w:tcW w:w="12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Таскескен</w:t>
            </w:r>
          </w:p>
        </w:tc>
        <w:tc>
          <w:tcPr>
            <w:tcW w:w="10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</w:t>
            </w:r>
          </w:p>
        </w:tc>
        <w:tc>
          <w:tcPr>
            <w:tcW w:w="32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1228</w:t>
            </w:r>
          </w:p>
        </w:tc>
        <w:tc>
          <w:tcPr>
            <w:tcW w:w="32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2905</w:t>
            </w:r>
          </w:p>
        </w:tc>
      </w:tr>
      <w:tr>
        <w:trPr>
          <w:trHeight w:val="30" w:hRule="atLeast"/>
        </w:trPr>
        <w:tc>
          <w:tcPr>
            <w:tcW w:w="12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Мадениет</w:t>
            </w:r>
          </w:p>
        </w:tc>
        <w:tc>
          <w:tcPr>
            <w:tcW w:w="10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32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</w:tc>
        <w:tc>
          <w:tcPr>
            <w:tcW w:w="32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4340</w:t>
            </w:r>
          </w:p>
        </w:tc>
      </w:tr>
      <w:tr>
        <w:trPr>
          <w:trHeight w:val="30" w:hRule="atLeast"/>
        </w:trPr>
        <w:tc>
          <w:tcPr>
            <w:tcW w:w="12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10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918</w:t>
            </w:r>
          </w:p>
        </w:tc>
        <w:tc>
          <w:tcPr>
            <w:tcW w:w="32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3428</w:t>
            </w:r>
          </w:p>
        </w:tc>
        <w:tc>
          <w:tcPr>
            <w:tcW w:w="32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9067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2" w:id="1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о ветеринарно-санитарных учреждениях:</w:t>
      </w:r>
    </w:p>
    <w:bookmarkEnd w:id="13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2149"/>
        <w:gridCol w:w="1552"/>
        <w:gridCol w:w="2149"/>
        <w:gridCol w:w="2150"/>
        <w:gridCol w:w="2150"/>
        <w:gridCol w:w="2150"/>
      </w:tblGrid>
      <w:tr>
        <w:trPr>
          <w:trHeight w:val="30" w:hRule="atLeast"/>
        </w:trPr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5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Ветеринарные стации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Купка мелкорогатого скота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 искусственного осеменения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Биотермические котлованы</w:t>
            </w:r>
          </w:p>
        </w:tc>
      </w:tr>
      <w:tr>
        <w:trPr>
          <w:trHeight w:val="30" w:hRule="atLeast"/>
        </w:trPr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Тегисшил</w:t>
            </w:r>
          </w:p>
        </w:tc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Таскескен</w:t>
            </w:r>
          </w:p>
        </w:tc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Мадениет</w:t>
            </w:r>
          </w:p>
        </w:tc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3" w:id="1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График календаря использования пастбищ для распределения сельскохозяйственных животных и сезонных маршрутов распространения. Продолжительность пастбищного периода следующая:</w:t>
      </w:r>
    </w:p>
    <w:bookmarkEnd w:id="13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976"/>
        <w:gridCol w:w="5272"/>
        <w:gridCol w:w="4174"/>
        <w:gridCol w:w="878"/>
      </w:tblGrid>
      <w:tr>
        <w:trPr>
          <w:trHeight w:val="30" w:hRule="atLeast"/>
        </w:trPr>
        <w:tc>
          <w:tcPr>
            <w:tcW w:w="19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5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выпуска, срок перегона скота в пастбищах зоне</w:t>
            </w:r>
          </w:p>
        </w:tc>
        <w:tc>
          <w:tcPr>
            <w:tcW w:w="41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возврата скота в пастбищах зоне выпуска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Примечение</w:t>
            </w:r>
          </w:p>
        </w:tc>
      </w:tr>
      <w:tr>
        <w:trPr>
          <w:trHeight w:val="30" w:hRule="atLeast"/>
        </w:trPr>
        <w:tc>
          <w:tcPr>
            <w:tcW w:w="19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5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 - май</w:t>
            </w:r>
          </w:p>
        </w:tc>
        <w:tc>
          <w:tcPr>
            <w:tcW w:w="41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Август - сентябрь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4" w:id="1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График потребности в пастбище скота сельскохозяйственных животных:</w:t>
      </w:r>
    </w:p>
    <w:bookmarkEnd w:id="14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901"/>
        <w:gridCol w:w="901"/>
        <w:gridCol w:w="2399"/>
        <w:gridCol w:w="1901"/>
        <w:gridCol w:w="1399"/>
        <w:gridCol w:w="2399"/>
        <w:gridCol w:w="2400"/>
      </w:tblGrid>
      <w:tr>
        <w:trPr>
          <w:trHeight w:val="30" w:hRule="atLeast"/>
        </w:trPr>
        <w:tc>
          <w:tcPr>
            <w:tcW w:w="90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90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239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пастбищ в населенных пунктах, гектер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Поголовья скота и требуемая площадь пастбищных земель, гектар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Лощадь</w:t>
            </w:r>
          </w:p>
        </w:tc>
        <w:tc>
          <w:tcPr>
            <w:tcW w:w="1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2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Крупнорогатый скот</w:t>
            </w:r>
          </w:p>
        </w:tc>
      </w:tr>
      <w:tr>
        <w:trPr>
          <w:trHeight w:val="30" w:hRule="atLeast"/>
        </w:trPr>
        <w:tc>
          <w:tcPr>
            <w:tcW w:w="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Тегисшил</w:t>
            </w:r>
          </w:p>
        </w:tc>
        <w:tc>
          <w:tcPr>
            <w:tcW w:w="2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</w:t>
            </w:r>
          </w:p>
        </w:tc>
        <w:tc>
          <w:tcPr>
            <w:tcW w:w="1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</w:t>
            </w:r>
          </w:p>
        </w:tc>
        <w:tc>
          <w:tcPr>
            <w:tcW w:w="1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3770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743</w:t>
            </w:r>
          </w:p>
        </w:tc>
      </w:tr>
      <w:tr>
        <w:trPr>
          <w:trHeight w:val="30" w:hRule="atLeast"/>
        </w:trPr>
        <w:tc>
          <w:tcPr>
            <w:tcW w:w="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Таскескен</w:t>
            </w:r>
          </w:p>
        </w:tc>
        <w:tc>
          <w:tcPr>
            <w:tcW w:w="2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</w:t>
            </w:r>
          </w:p>
        </w:tc>
        <w:tc>
          <w:tcPr>
            <w:tcW w:w="1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1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2650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1103</w:t>
            </w:r>
          </w:p>
        </w:tc>
      </w:tr>
      <w:tr>
        <w:trPr>
          <w:trHeight w:val="30" w:hRule="atLeast"/>
        </w:trPr>
        <w:tc>
          <w:tcPr>
            <w:tcW w:w="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Мадениет</w:t>
            </w:r>
          </w:p>
        </w:tc>
        <w:tc>
          <w:tcPr>
            <w:tcW w:w="2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4379</w:t>
            </w:r>
          </w:p>
        </w:tc>
        <w:tc>
          <w:tcPr>
            <w:tcW w:w="1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</w:t>
            </w:r>
          </w:p>
        </w:tc>
        <w:tc>
          <w:tcPr>
            <w:tcW w:w="1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2620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1550</w:t>
            </w:r>
          </w:p>
        </w:tc>
      </w:tr>
      <w:tr>
        <w:trPr>
          <w:trHeight w:val="30" w:hRule="atLeast"/>
        </w:trPr>
        <w:tc>
          <w:tcPr>
            <w:tcW w:w="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2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6929</w:t>
            </w:r>
          </w:p>
        </w:tc>
        <w:tc>
          <w:tcPr>
            <w:tcW w:w="1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904</w:t>
            </w:r>
          </w:p>
        </w:tc>
        <w:tc>
          <w:tcPr>
            <w:tcW w:w="1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9040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03"/>
        <w:gridCol w:w="1941"/>
        <w:gridCol w:w="1605"/>
        <w:gridCol w:w="937"/>
        <w:gridCol w:w="1941"/>
        <w:gridCol w:w="1942"/>
        <w:gridCol w:w="3331"/>
      </w:tblGrid>
      <w:tr>
        <w:trPr>
          <w:trHeight w:val="30" w:hRule="atLeast"/>
        </w:trPr>
        <w:tc>
          <w:tcPr>
            <w:tcW w:w="6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19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16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Мелкорогатый скот</w:t>
            </w:r>
          </w:p>
        </w:tc>
        <w:tc>
          <w:tcPr>
            <w:tcW w:w="9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19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19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необходимых пастбищ, гектар</w:t>
            </w:r>
          </w:p>
        </w:tc>
        <w:tc>
          <w:tcPr>
            <w:tcW w:w="33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Разница между общей пастбищей и необходимой пастбищ в населенных пунктах, (-,+)</w:t>
            </w:r>
          </w:p>
        </w:tc>
      </w:tr>
      <w:tr>
        <w:trPr>
          <w:trHeight w:val="30" w:hRule="atLeast"/>
        </w:trPr>
        <w:tc>
          <w:tcPr>
            <w:tcW w:w="6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9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6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9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9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3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6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9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5944</w:t>
            </w:r>
          </w:p>
        </w:tc>
        <w:tc>
          <w:tcPr>
            <w:tcW w:w="16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1762</w:t>
            </w:r>
          </w:p>
        </w:tc>
        <w:tc>
          <w:tcPr>
            <w:tcW w:w="9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9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3524</w:t>
            </w:r>
          </w:p>
        </w:tc>
        <w:tc>
          <w:tcPr>
            <w:tcW w:w="19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13238</w:t>
            </w:r>
          </w:p>
        </w:tc>
        <w:tc>
          <w:tcPr>
            <w:tcW w:w="33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-11538</w:t>
            </w:r>
          </w:p>
        </w:tc>
      </w:tr>
      <w:tr>
        <w:trPr>
          <w:trHeight w:val="30" w:hRule="atLeast"/>
        </w:trPr>
        <w:tc>
          <w:tcPr>
            <w:tcW w:w="6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9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8824</w:t>
            </w:r>
          </w:p>
        </w:tc>
        <w:tc>
          <w:tcPr>
            <w:tcW w:w="16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2845</w:t>
            </w:r>
          </w:p>
        </w:tc>
        <w:tc>
          <w:tcPr>
            <w:tcW w:w="9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9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5690</w:t>
            </w:r>
          </w:p>
        </w:tc>
        <w:tc>
          <w:tcPr>
            <w:tcW w:w="19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17164</w:t>
            </w:r>
          </w:p>
        </w:tc>
        <w:tc>
          <w:tcPr>
            <w:tcW w:w="33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-16314</w:t>
            </w:r>
          </w:p>
        </w:tc>
      </w:tr>
      <w:tr>
        <w:trPr>
          <w:trHeight w:val="30" w:hRule="atLeast"/>
        </w:trPr>
        <w:tc>
          <w:tcPr>
            <w:tcW w:w="6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9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12400</w:t>
            </w:r>
          </w:p>
        </w:tc>
        <w:tc>
          <w:tcPr>
            <w:tcW w:w="16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4280</w:t>
            </w:r>
          </w:p>
        </w:tc>
        <w:tc>
          <w:tcPr>
            <w:tcW w:w="9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9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8560</w:t>
            </w:r>
          </w:p>
        </w:tc>
        <w:tc>
          <w:tcPr>
            <w:tcW w:w="19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23580</w:t>
            </w:r>
          </w:p>
        </w:tc>
        <w:tc>
          <w:tcPr>
            <w:tcW w:w="33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-19201</w:t>
            </w:r>
          </w:p>
        </w:tc>
      </w:tr>
      <w:tr>
        <w:trPr>
          <w:trHeight w:val="30" w:hRule="atLeast"/>
        </w:trPr>
        <w:tc>
          <w:tcPr>
            <w:tcW w:w="6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9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27168</w:t>
            </w:r>
          </w:p>
        </w:tc>
        <w:tc>
          <w:tcPr>
            <w:tcW w:w="16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8887</w:t>
            </w:r>
          </w:p>
        </w:tc>
        <w:tc>
          <w:tcPr>
            <w:tcW w:w="9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9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17774</w:t>
            </w:r>
          </w:p>
        </w:tc>
        <w:tc>
          <w:tcPr>
            <w:tcW w:w="19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53982</w:t>
            </w:r>
          </w:p>
        </w:tc>
        <w:tc>
          <w:tcPr>
            <w:tcW w:w="33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-47053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645400" cy="10375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7645400" cy="1037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531100" cy="10185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7531100" cy="1018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620000" cy="9702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970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620000" cy="9931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993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708900" cy="9931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7708900" cy="993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5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Ушкынский сельский округ.</w:t>
      </w:r>
    </w:p>
    <w:bookmarkEnd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Центр- село Ушкын.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Населенные пункты- Ушкын, Достык, Коралас.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населения-7082 человек.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Общая площадь округа-3043 гектар.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сельскохозяйственные земли-1830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общие пахотные земли-820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орошаемые земли-706 гектар;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пастбищные земли-1010гектар.</w:t>
      </w:r>
    </w:p>
    <w:bookmarkStart w:name="z146" w:id="1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о количестве поголовья скота сельскохозяйственных животных по населенным пунктам:</w:t>
      </w:r>
    </w:p>
    <w:bookmarkEnd w:id="14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234"/>
        <w:gridCol w:w="891"/>
        <w:gridCol w:w="1004"/>
        <w:gridCol w:w="2602"/>
        <w:gridCol w:w="3284"/>
        <w:gridCol w:w="3285"/>
      </w:tblGrid>
      <w:tr>
        <w:trPr>
          <w:trHeight w:val="30" w:hRule="atLeast"/>
        </w:trPr>
        <w:tc>
          <w:tcPr>
            <w:tcW w:w="12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8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10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</w:t>
            </w:r>
          </w:p>
        </w:tc>
        <w:tc>
          <w:tcPr>
            <w:tcW w:w="26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Лощадь</w:t>
            </w:r>
          </w:p>
        </w:tc>
        <w:tc>
          <w:tcPr>
            <w:tcW w:w="32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Крупнорогатый скот</w:t>
            </w:r>
          </w:p>
        </w:tc>
        <w:tc>
          <w:tcPr>
            <w:tcW w:w="32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Мелкорогатый скот</w:t>
            </w:r>
          </w:p>
        </w:tc>
      </w:tr>
      <w:tr>
        <w:trPr>
          <w:trHeight w:val="30" w:hRule="atLeast"/>
        </w:trPr>
        <w:tc>
          <w:tcPr>
            <w:tcW w:w="12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Ушкын</w:t>
            </w:r>
          </w:p>
        </w:tc>
        <w:tc>
          <w:tcPr>
            <w:tcW w:w="10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  <w:tc>
          <w:tcPr>
            <w:tcW w:w="32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892</w:t>
            </w:r>
          </w:p>
        </w:tc>
        <w:tc>
          <w:tcPr>
            <w:tcW w:w="32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678</w:t>
            </w:r>
          </w:p>
        </w:tc>
      </w:tr>
      <w:tr>
        <w:trPr>
          <w:trHeight w:val="30" w:hRule="atLeast"/>
        </w:trPr>
        <w:tc>
          <w:tcPr>
            <w:tcW w:w="12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Достык</w:t>
            </w:r>
          </w:p>
        </w:tc>
        <w:tc>
          <w:tcPr>
            <w:tcW w:w="10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  <w:tc>
          <w:tcPr>
            <w:tcW w:w="32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</w:t>
            </w:r>
          </w:p>
        </w:tc>
        <w:tc>
          <w:tcPr>
            <w:tcW w:w="32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1501</w:t>
            </w:r>
          </w:p>
        </w:tc>
      </w:tr>
      <w:tr>
        <w:trPr>
          <w:trHeight w:val="30" w:hRule="atLeast"/>
        </w:trPr>
        <w:tc>
          <w:tcPr>
            <w:tcW w:w="12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Коралас</w:t>
            </w:r>
          </w:p>
        </w:tc>
        <w:tc>
          <w:tcPr>
            <w:tcW w:w="10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32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</w:t>
            </w:r>
          </w:p>
        </w:tc>
        <w:tc>
          <w:tcPr>
            <w:tcW w:w="32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</w:tc>
      </w:tr>
      <w:tr>
        <w:trPr>
          <w:trHeight w:val="30" w:hRule="atLeast"/>
        </w:trPr>
        <w:tc>
          <w:tcPr>
            <w:tcW w:w="12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10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</w:t>
            </w:r>
          </w:p>
        </w:tc>
        <w:tc>
          <w:tcPr>
            <w:tcW w:w="32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2332</w:t>
            </w:r>
          </w:p>
        </w:tc>
        <w:tc>
          <w:tcPr>
            <w:tcW w:w="32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7" w:id="1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о ветеринарно-санитарных учреждениях:</w:t>
      </w:r>
    </w:p>
    <w:bookmarkEnd w:id="14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2222"/>
        <w:gridCol w:w="1604"/>
        <w:gridCol w:w="2222"/>
        <w:gridCol w:w="2222"/>
        <w:gridCol w:w="2222"/>
        <w:gridCol w:w="1808"/>
      </w:tblGrid>
      <w:tr>
        <w:trPr>
          <w:trHeight w:val="30" w:hRule="atLeast"/>
        </w:trPr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6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Ветеринарные стации</w:t>
            </w:r>
          </w:p>
        </w:tc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Купка мелкорогатого скота</w:t>
            </w:r>
          </w:p>
        </w:tc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 искусственного осеменения</w:t>
            </w:r>
          </w:p>
        </w:tc>
        <w:tc>
          <w:tcPr>
            <w:tcW w:w="18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Биотермические котлованы</w:t>
            </w:r>
          </w:p>
        </w:tc>
      </w:tr>
      <w:tr>
        <w:trPr>
          <w:trHeight w:val="30" w:hRule="atLeast"/>
        </w:trPr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6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Ушкын</w:t>
            </w:r>
          </w:p>
        </w:tc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6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Достык</w:t>
            </w:r>
          </w:p>
        </w:tc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6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Коралас</w:t>
            </w:r>
          </w:p>
        </w:tc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6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2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8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8" w:id="1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График календаря использования пастбищ для распределения сельскохозяйственных животных и сезонных маршрутов распространения. Продолжительность пастбищного периода следующая:</w:t>
      </w:r>
    </w:p>
    <w:bookmarkEnd w:id="14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976"/>
        <w:gridCol w:w="5272"/>
        <w:gridCol w:w="4174"/>
        <w:gridCol w:w="878"/>
      </w:tblGrid>
      <w:tr>
        <w:trPr>
          <w:trHeight w:val="30" w:hRule="atLeast"/>
        </w:trPr>
        <w:tc>
          <w:tcPr>
            <w:tcW w:w="19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5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выпуска, срок перегона скота в пастбищах зоне</w:t>
            </w:r>
          </w:p>
        </w:tc>
        <w:tc>
          <w:tcPr>
            <w:tcW w:w="41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возврата скота в пастбищах зоне выпуска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Примечение</w:t>
            </w:r>
          </w:p>
        </w:tc>
      </w:tr>
      <w:tr>
        <w:trPr>
          <w:trHeight w:val="30" w:hRule="atLeast"/>
        </w:trPr>
        <w:tc>
          <w:tcPr>
            <w:tcW w:w="19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52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 - май</w:t>
            </w:r>
          </w:p>
        </w:tc>
        <w:tc>
          <w:tcPr>
            <w:tcW w:w="41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Август - сентябрь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9" w:id="1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График потребности в пастбище скота сельскохозяйственных животных:</w:t>
      </w:r>
    </w:p>
    <w:bookmarkEnd w:id="14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901"/>
        <w:gridCol w:w="901"/>
        <w:gridCol w:w="2399"/>
        <w:gridCol w:w="1901"/>
        <w:gridCol w:w="1399"/>
        <w:gridCol w:w="2399"/>
        <w:gridCol w:w="2400"/>
      </w:tblGrid>
      <w:tr>
        <w:trPr>
          <w:trHeight w:val="30" w:hRule="atLeast"/>
        </w:trPr>
        <w:tc>
          <w:tcPr>
            <w:tcW w:w="90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90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239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пастбищ в населенных пунктах, гектер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Поголовья скота и требуемая площадь пастбищных земель, гектар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Лощадь</w:t>
            </w:r>
          </w:p>
        </w:tc>
        <w:tc>
          <w:tcPr>
            <w:tcW w:w="1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2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Крупнорогатый скот</w:t>
            </w:r>
          </w:p>
        </w:tc>
      </w:tr>
      <w:tr>
        <w:trPr>
          <w:trHeight w:val="30" w:hRule="atLeast"/>
        </w:trPr>
        <w:tc>
          <w:tcPr>
            <w:tcW w:w="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Ушкын</w:t>
            </w:r>
          </w:p>
        </w:tc>
        <w:tc>
          <w:tcPr>
            <w:tcW w:w="2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1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1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802</w:t>
            </w:r>
          </w:p>
        </w:tc>
      </w:tr>
      <w:tr>
        <w:trPr>
          <w:trHeight w:val="30" w:hRule="atLeast"/>
        </w:trPr>
        <w:tc>
          <w:tcPr>
            <w:tcW w:w="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Достык</w:t>
            </w:r>
          </w:p>
        </w:tc>
        <w:tc>
          <w:tcPr>
            <w:tcW w:w="2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888</w:t>
            </w:r>
          </w:p>
        </w:tc>
        <w:tc>
          <w:tcPr>
            <w:tcW w:w="1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1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2340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Коралас</w:t>
            </w:r>
          </w:p>
        </w:tc>
        <w:tc>
          <w:tcPr>
            <w:tcW w:w="2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1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1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1180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</w:t>
            </w:r>
          </w:p>
        </w:tc>
      </w:tr>
      <w:tr>
        <w:trPr>
          <w:trHeight w:val="30" w:hRule="atLeast"/>
        </w:trPr>
        <w:tc>
          <w:tcPr>
            <w:tcW w:w="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</w:t>
            </w:r>
          </w:p>
        </w:tc>
        <w:tc>
          <w:tcPr>
            <w:tcW w:w="2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1010</w:t>
            </w:r>
          </w:p>
        </w:tc>
        <w:tc>
          <w:tcPr>
            <w:tcW w:w="19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</w:t>
            </w:r>
          </w:p>
        </w:tc>
        <w:tc>
          <w:tcPr>
            <w:tcW w:w="1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4320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38"/>
        <w:gridCol w:w="1698"/>
        <w:gridCol w:w="1698"/>
        <w:gridCol w:w="991"/>
        <w:gridCol w:w="1698"/>
        <w:gridCol w:w="2054"/>
        <w:gridCol w:w="3523"/>
      </w:tblGrid>
      <w:tr>
        <w:trPr>
          <w:trHeight w:val="30" w:hRule="atLeast"/>
        </w:trPr>
        <w:tc>
          <w:tcPr>
            <w:tcW w:w="6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16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16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Мелкорогатый скот</w:t>
            </w:r>
          </w:p>
        </w:tc>
        <w:tc>
          <w:tcPr>
            <w:tcW w:w="9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Норма, гектар</w:t>
            </w:r>
          </w:p>
        </w:tc>
        <w:tc>
          <w:tcPr>
            <w:tcW w:w="16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Необходимые пастбища, гектар</w:t>
            </w:r>
          </w:p>
        </w:tc>
        <w:tc>
          <w:tcPr>
            <w:tcW w:w="20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необходимых пастбищ, гектар</w:t>
            </w:r>
          </w:p>
        </w:tc>
        <w:tc>
          <w:tcPr>
            <w:tcW w:w="35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Разница между общей пастбищей и необходимой пастбищ в населенных пунктах, (-,+)</w:t>
            </w:r>
          </w:p>
        </w:tc>
      </w:tr>
      <w:tr>
        <w:trPr>
          <w:trHeight w:val="30" w:hRule="atLeast"/>
        </w:trPr>
        <w:tc>
          <w:tcPr>
            <w:tcW w:w="6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6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6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6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5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6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6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6416</w:t>
            </w:r>
          </w:p>
        </w:tc>
        <w:tc>
          <w:tcPr>
            <w:tcW w:w="16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626</w:t>
            </w:r>
          </w:p>
        </w:tc>
        <w:tc>
          <w:tcPr>
            <w:tcW w:w="9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6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1252</w:t>
            </w:r>
          </w:p>
        </w:tc>
        <w:tc>
          <w:tcPr>
            <w:tcW w:w="20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8468</w:t>
            </w:r>
          </w:p>
        </w:tc>
        <w:tc>
          <w:tcPr>
            <w:tcW w:w="35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-8422</w:t>
            </w:r>
          </w:p>
        </w:tc>
      </w:tr>
      <w:tr>
        <w:trPr>
          <w:trHeight w:val="30" w:hRule="atLeast"/>
        </w:trPr>
        <w:tc>
          <w:tcPr>
            <w:tcW w:w="6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6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5600</w:t>
            </w:r>
          </w:p>
        </w:tc>
        <w:tc>
          <w:tcPr>
            <w:tcW w:w="16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1201</w:t>
            </w:r>
          </w:p>
        </w:tc>
        <w:tc>
          <w:tcPr>
            <w:tcW w:w="9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6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2402</w:t>
            </w:r>
          </w:p>
        </w:tc>
        <w:tc>
          <w:tcPr>
            <w:tcW w:w="20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10342</w:t>
            </w:r>
          </w:p>
        </w:tc>
        <w:tc>
          <w:tcPr>
            <w:tcW w:w="35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-9454</w:t>
            </w:r>
          </w:p>
        </w:tc>
      </w:tr>
      <w:tr>
        <w:trPr>
          <w:trHeight w:val="30" w:hRule="atLeast"/>
        </w:trPr>
        <w:tc>
          <w:tcPr>
            <w:tcW w:w="6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6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5040</w:t>
            </w:r>
          </w:p>
        </w:tc>
        <w:tc>
          <w:tcPr>
            <w:tcW w:w="16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  <w:tc>
          <w:tcPr>
            <w:tcW w:w="9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6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2400</w:t>
            </w:r>
          </w:p>
        </w:tc>
        <w:tc>
          <w:tcPr>
            <w:tcW w:w="20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8620</w:t>
            </w:r>
          </w:p>
        </w:tc>
        <w:tc>
          <w:tcPr>
            <w:tcW w:w="35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-8544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569200" cy="10121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12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480300" cy="10096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7480300" cy="1009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416800" cy="10007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7416800" cy="1000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467600" cy="9664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7467600" cy="966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531100" cy="9690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7531100" cy="969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media/document_image_rId10.jpeg" Type="http://schemas.openxmlformats.org/officeDocument/2006/relationships/image" Id="rId10"/><Relationship Target="media/document_image_rId11.jpeg" Type="http://schemas.openxmlformats.org/officeDocument/2006/relationships/image" Id="rId11"/><Relationship Target="media/document_image_rId12.jpeg" Type="http://schemas.openxmlformats.org/officeDocument/2006/relationships/image" Id="rId12"/><Relationship Target="media/document_image_rId13.jpeg" Type="http://schemas.openxmlformats.org/officeDocument/2006/relationships/image" Id="rId13"/><Relationship Target="media/document_image_rId14.jpeg" Type="http://schemas.openxmlformats.org/officeDocument/2006/relationships/image" Id="rId14"/><Relationship Target="media/document_image_rId15.jpeg" Type="http://schemas.openxmlformats.org/officeDocument/2006/relationships/image" Id="rId15"/><Relationship Target="media/document_image_rId16.jpeg" Type="http://schemas.openxmlformats.org/officeDocument/2006/relationships/image" Id="rId16"/><Relationship Target="media/document_image_rId17.jpeg" Type="http://schemas.openxmlformats.org/officeDocument/2006/relationships/image" Id="rId17"/><Relationship Target="media/document_image_rId18.jpeg" Type="http://schemas.openxmlformats.org/officeDocument/2006/relationships/image" Id="rId18"/><Relationship Target="media/document_image_rId19.jpeg" Type="http://schemas.openxmlformats.org/officeDocument/2006/relationships/image" Id="rId19"/><Relationship Target="media/document_image_rId20.jpeg" Type="http://schemas.openxmlformats.org/officeDocument/2006/relationships/image" Id="rId20"/><Relationship Target="media/document_image_rId21.jpeg" Type="http://schemas.openxmlformats.org/officeDocument/2006/relationships/image" Id="rId21"/><Relationship Target="media/document_image_rId22.jpeg" Type="http://schemas.openxmlformats.org/officeDocument/2006/relationships/image" Id="rId22"/><Relationship Target="media/document_image_rId23.jpeg" Type="http://schemas.openxmlformats.org/officeDocument/2006/relationships/image" Id="rId23"/><Relationship Target="media/document_image_rId24.jpeg" Type="http://schemas.openxmlformats.org/officeDocument/2006/relationships/image" Id="rId24"/><Relationship Target="media/document_image_rId25.jpeg" Type="http://schemas.openxmlformats.org/officeDocument/2006/relationships/image" Id="rId25"/><Relationship Target="media/document_image_rId26.jpeg" Type="http://schemas.openxmlformats.org/officeDocument/2006/relationships/image" Id="rId26"/><Relationship Target="media/document_image_rId27.jpeg" Type="http://schemas.openxmlformats.org/officeDocument/2006/relationships/image" Id="rId27"/><Relationship Target="media/document_image_rId28.jpeg" Type="http://schemas.openxmlformats.org/officeDocument/2006/relationships/image" Id="rId28"/><Relationship Target="media/document_image_rId29.jpeg" Type="http://schemas.openxmlformats.org/officeDocument/2006/relationships/image" Id="rId29"/><Relationship Target="media/document_image_rId30.jpeg" Type="http://schemas.openxmlformats.org/officeDocument/2006/relationships/image" Id="rId30"/><Relationship Target="media/document_image_rId31.jpeg" Type="http://schemas.openxmlformats.org/officeDocument/2006/relationships/image" Id="rId31"/><Relationship Target="media/document_image_rId32.jpeg" Type="http://schemas.openxmlformats.org/officeDocument/2006/relationships/image" Id="rId32"/><Relationship Target="media/document_image_rId33.jpeg" Type="http://schemas.openxmlformats.org/officeDocument/2006/relationships/image" Id="rId33"/><Relationship Target="media/document_image_rId34.jpeg" Type="http://schemas.openxmlformats.org/officeDocument/2006/relationships/image" Id="rId34"/><Relationship Target="media/document_image_rId35.jpeg" Type="http://schemas.openxmlformats.org/officeDocument/2006/relationships/image" Id="rId35"/><Relationship Target="media/document_image_rId36.jpeg" Type="http://schemas.openxmlformats.org/officeDocument/2006/relationships/image" Id="rId36"/><Relationship Target="media/document_image_rId37.jpeg" Type="http://schemas.openxmlformats.org/officeDocument/2006/relationships/image" Id="rId37"/><Relationship Target="media/document_image_rId38.jpeg" Type="http://schemas.openxmlformats.org/officeDocument/2006/relationships/image" Id="rId38"/><Relationship Target="media/document_image_rId39.jpeg" Type="http://schemas.openxmlformats.org/officeDocument/2006/relationships/image" Id="rId39"/><Relationship Target="media/document_image_rId40.jpeg" Type="http://schemas.openxmlformats.org/officeDocument/2006/relationships/image" Id="rId40"/><Relationship Target="media/document_image_rId41.jpeg" Type="http://schemas.openxmlformats.org/officeDocument/2006/relationships/image" Id="rId41"/><Relationship Target="media/document_image_rId42.jpeg" Type="http://schemas.openxmlformats.org/officeDocument/2006/relationships/image" Id="rId42"/><Relationship Target="media/document_image_rId43.jpeg" Type="http://schemas.openxmlformats.org/officeDocument/2006/relationships/image" Id="rId43"/><Relationship Target="media/document_image_rId44.jpeg" Type="http://schemas.openxmlformats.org/officeDocument/2006/relationships/image" Id="rId44"/><Relationship Target="media/document_image_rId45.jpeg" Type="http://schemas.openxmlformats.org/officeDocument/2006/relationships/image" Id="rId45"/><Relationship Target="media/document_image_rId46.jpeg" Type="http://schemas.openxmlformats.org/officeDocument/2006/relationships/image" Id="rId46"/><Relationship Target="media/document_image_rId47.jpeg" Type="http://schemas.openxmlformats.org/officeDocument/2006/relationships/image" Id="rId47"/><Relationship Target="media/document_image_rId48.jpeg" Type="http://schemas.openxmlformats.org/officeDocument/2006/relationships/image" Id="rId48"/><Relationship Target="media/document_image_rId49.jpeg" Type="http://schemas.openxmlformats.org/officeDocument/2006/relationships/image" Id="rId49"/><Relationship Target="media/document_image_rId50.jpeg" Type="http://schemas.openxmlformats.org/officeDocument/2006/relationships/image" Id="rId50"/><Relationship Target="media/document_image_rId51.jpeg" Type="http://schemas.openxmlformats.org/officeDocument/2006/relationships/image" Id="rId51"/><Relationship Target="media/document_image_rId52.jpeg" Type="http://schemas.openxmlformats.org/officeDocument/2006/relationships/image" Id="rId52"/><Relationship Target="media/document_image_rId53.jpeg" Type="http://schemas.openxmlformats.org/officeDocument/2006/relationships/image" Id="rId53"/><Relationship Target="media/document_image_rId54.jpeg" Type="http://schemas.openxmlformats.org/officeDocument/2006/relationships/image" Id="rId54"/><Relationship Target="media/document_image_rId55.jpeg" Type="http://schemas.openxmlformats.org/officeDocument/2006/relationships/image" Id="rId55"/><Relationship Target="media/document_image_rId56.jpeg" Type="http://schemas.openxmlformats.org/officeDocument/2006/relationships/image" Id="rId56"/><Relationship Target="media/document_image_rId57.jpeg" Type="http://schemas.openxmlformats.org/officeDocument/2006/relationships/image" Id="rId57"/><Relationship Target="media/document_image_rId58.jpeg" Type="http://schemas.openxmlformats.org/officeDocument/2006/relationships/image" Id="rId58"/><Relationship Target="media/document_image_rId59.jpeg" Type="http://schemas.openxmlformats.org/officeDocument/2006/relationships/image" Id="rId59"/><Relationship Target="media/document_image_rId60.jpeg" Type="http://schemas.openxmlformats.org/officeDocument/2006/relationships/image" Id="rId60"/><Relationship Target="media/document_image_rId61.jpeg" Type="http://schemas.openxmlformats.org/officeDocument/2006/relationships/image" Id="rId61"/><Relationship Target="media/document_image_rId62.jpeg" Type="http://schemas.openxmlformats.org/officeDocument/2006/relationships/image" Id="rId62"/><Relationship Target="media/document_image_rId63.jpeg" Type="http://schemas.openxmlformats.org/officeDocument/2006/relationships/image" Id="rId63"/><Relationship Target="media/document_image_rId64.jpeg" Type="http://schemas.openxmlformats.org/officeDocument/2006/relationships/image" Id="rId64"/><Relationship Target="media/document_image_rId65.jpeg" Type="http://schemas.openxmlformats.org/officeDocument/2006/relationships/image" Id="rId65"/><Relationship Target="media/document_image_rId66.jpeg" Type="http://schemas.openxmlformats.org/officeDocument/2006/relationships/image" Id="rId66"/><Relationship Target="media/document_image_rId67.jpeg" Type="http://schemas.openxmlformats.org/officeDocument/2006/relationships/image" Id="rId67"/><Relationship Target="media/document_image_rId68.jpeg" Type="http://schemas.openxmlformats.org/officeDocument/2006/relationships/image" Id="rId68"/><Relationship Target="media/document_image_rId69.jpeg" Type="http://schemas.openxmlformats.org/officeDocument/2006/relationships/image" Id="rId69"/><Relationship Target="media/document_image_rId70.jpeg" Type="http://schemas.openxmlformats.org/officeDocument/2006/relationships/image" Id="rId70"/><Relationship Target="media/document_image_rId71.jpeg" Type="http://schemas.openxmlformats.org/officeDocument/2006/relationships/image" Id="rId71"/><Relationship Target="media/document_image_rId72.jpeg" Type="http://schemas.openxmlformats.org/officeDocument/2006/relationships/image" Id="rId72"/><Relationship Target="media/document_image_rId73.jpeg" Type="http://schemas.openxmlformats.org/officeDocument/2006/relationships/image" Id="rId73"/><Relationship Target="media/document_image_rId74.jpeg" Type="http://schemas.openxmlformats.org/officeDocument/2006/relationships/image" Id="rId74"/><Relationship Target="media/document_image_rId75.jpeg" Type="http://schemas.openxmlformats.org/officeDocument/2006/relationships/image" Id="rId75"/><Relationship Target="media/document_image_rId76.jpeg" Type="http://schemas.openxmlformats.org/officeDocument/2006/relationships/image" Id="rId76"/><Relationship Target="media/document_image_rId77.jpeg" Type="http://schemas.openxmlformats.org/officeDocument/2006/relationships/image" Id="rId77"/><Relationship Target="media/document_image_rId78.jpeg" Type="http://schemas.openxmlformats.org/officeDocument/2006/relationships/image" Id="rId78"/><Relationship Target="media/document_image_rId79.jpeg" Type="http://schemas.openxmlformats.org/officeDocument/2006/relationships/image" Id="rId79"/><Relationship Target="media/document_image_rId80.jpeg" Type="http://schemas.openxmlformats.org/officeDocument/2006/relationships/image" Id="rId80"/><Relationship Target="media/document_image_rId81.jpeg" Type="http://schemas.openxmlformats.org/officeDocument/2006/relationships/image" Id="rId81"/><Relationship Target="media/document_image_rId82.jpeg" Type="http://schemas.openxmlformats.org/officeDocument/2006/relationships/image" Id="rId82"/><Relationship Target="media/document_image_rId83.jpeg" Type="http://schemas.openxmlformats.org/officeDocument/2006/relationships/image" Id="rId83"/><Relationship Target="media/document_image_rId84.jpeg" Type="http://schemas.openxmlformats.org/officeDocument/2006/relationships/image" Id="rId84"/><Relationship Target="media/document_image_rId85.jpeg" Type="http://schemas.openxmlformats.org/officeDocument/2006/relationships/image" Id="rId85"/><Relationship Target="media/document_image_rId86.jpeg" Type="http://schemas.openxmlformats.org/officeDocument/2006/relationships/image" Id="rId86"/><Relationship Target="media/document_image_rId87.jpeg" Type="http://schemas.openxmlformats.org/officeDocument/2006/relationships/image" Id="rId87"/><Relationship Target="media/document_image_rId88.jpeg" Type="http://schemas.openxmlformats.org/officeDocument/2006/relationships/image" Id="rId88"/><Relationship Target="media/document_image_rId89.jpeg" Type="http://schemas.openxmlformats.org/officeDocument/2006/relationships/image" Id="rId89"/><Relationship Target="media/document_image_rId90.jpeg" Type="http://schemas.openxmlformats.org/officeDocument/2006/relationships/image" Id="rId90"/><Relationship Target="media/document_image_rId91.jpeg" Type="http://schemas.openxmlformats.org/officeDocument/2006/relationships/image" Id="rId91"/><Relationship Target="media/document_image_rId92.jpeg" Type="http://schemas.openxmlformats.org/officeDocument/2006/relationships/image" Id="rId92"/><Relationship Target="media/document_image_rId93.jpeg" Type="http://schemas.openxmlformats.org/officeDocument/2006/relationships/image" Id="rId93"/><Relationship Target="media/document_image_rId94.jpeg" Type="http://schemas.openxmlformats.org/officeDocument/2006/relationships/image" Id="rId94"/><Relationship Target="media/document_image_rId95.jpeg" Type="http://schemas.openxmlformats.org/officeDocument/2006/relationships/image" Id="rId95"/><Relationship Target="media/document_image_rId96.jpeg" Type="http://schemas.openxmlformats.org/officeDocument/2006/relationships/image" Id="rId96"/><Relationship Target="media/document_image_rId97.jpeg" Type="http://schemas.openxmlformats.org/officeDocument/2006/relationships/image" Id="rId97"/><Relationship Target="media/document_image_rId98.jpeg" Type="http://schemas.openxmlformats.org/officeDocument/2006/relationships/image" Id="rId98"/><Relationship Target="media/document_image_rId99.jpeg" Type="http://schemas.openxmlformats.org/officeDocument/2006/relationships/image" Id="rId99"/><Relationship Target="media/document_image_rId100.jpeg" Type="http://schemas.openxmlformats.org/officeDocument/2006/relationships/image" Id="rId100"/><Relationship Target="media/document_image_rId101.jpeg" Type="http://schemas.openxmlformats.org/officeDocument/2006/relationships/image" Id="rId101"/><Relationship Target="media/document_image_rId102.jpeg" Type="http://schemas.openxmlformats.org/officeDocument/2006/relationships/image" Id="rId102"/><Relationship Target="media/document_image_rId103.jpeg" Type="http://schemas.openxmlformats.org/officeDocument/2006/relationships/image" Id="rId103"/><Relationship Target="media/document_image_rId104.jpeg" Type="http://schemas.openxmlformats.org/officeDocument/2006/relationships/image" Id="rId104"/><Relationship Target="media/document_image_rId105.jpeg" Type="http://schemas.openxmlformats.org/officeDocument/2006/relationships/image" Id="rId105"/><Relationship Target="media/document_image_rId106.jpeg" Type="http://schemas.openxmlformats.org/officeDocument/2006/relationships/image" Id="rId106"/><Relationship Target="media/document_image_rId107.jpeg" Type="http://schemas.openxmlformats.org/officeDocument/2006/relationships/image" Id="rId107"/><Relationship Target="media/document_image_rId108.jpeg" Type="http://schemas.openxmlformats.org/officeDocument/2006/relationships/image" Id="rId108"/><Relationship Target="media/document_image_rId109.jpeg" Type="http://schemas.openxmlformats.org/officeDocument/2006/relationships/image" Id="rId109"/><Relationship Target="media/document_image_rId110.jpeg" Type="http://schemas.openxmlformats.org/officeDocument/2006/relationships/image" Id="rId110"/><Relationship Target="media/document_image_rId111.jpeg" Type="http://schemas.openxmlformats.org/officeDocument/2006/relationships/image" Id="rId111"/><Relationship Target="media/document_image_rId112.jpeg" Type="http://schemas.openxmlformats.org/officeDocument/2006/relationships/image" Id="rId112"/><Relationship Target="media/document_image_rId113.jpeg" Type="http://schemas.openxmlformats.org/officeDocument/2006/relationships/image" Id="rId113"/><Relationship Target="media/document_image_rId114.jpeg" Type="http://schemas.openxmlformats.org/officeDocument/2006/relationships/image" Id="rId114"/><Relationship Target="media/document_image_rId115.jpeg" Type="http://schemas.openxmlformats.org/officeDocument/2006/relationships/image" Id="rId115"/><Relationship Target="media/document_image_rId116.jpeg" Type="http://schemas.openxmlformats.org/officeDocument/2006/relationships/image" Id="rId116"/><Relationship Target="media/document_image_rId117.jpeg" Type="http://schemas.openxmlformats.org/officeDocument/2006/relationships/image" Id="rId117"/><Relationship Target="media/document_image_rId118.jpeg" Type="http://schemas.openxmlformats.org/officeDocument/2006/relationships/image" Id="rId118"/><Relationship Target="media/document_image_rId119.jpeg" Type="http://schemas.openxmlformats.org/officeDocument/2006/relationships/image" Id="rId119"/><Relationship Target="media/document_image_rId120.jpeg" Type="http://schemas.openxmlformats.org/officeDocument/2006/relationships/image" Id="rId120"/><Relationship Target="media/document_image_rId121.jpeg" Type="http://schemas.openxmlformats.org/officeDocument/2006/relationships/image" Id="rId121"/><Relationship Target="media/document_image_rId122.jpeg" Type="http://schemas.openxmlformats.org/officeDocument/2006/relationships/image" Id="rId122"/><Relationship Target="media/document_image_rId123.jpeg" Type="http://schemas.openxmlformats.org/officeDocument/2006/relationships/image" Id="rId123"/><Relationship Target="media/document_image_rId124.jpeg" Type="http://schemas.openxmlformats.org/officeDocument/2006/relationships/image" Id="rId124"/><Relationship Target="media/document_image_rId125.jpeg" Type="http://schemas.openxmlformats.org/officeDocument/2006/relationships/image" Id="rId125"/><Relationship Target="media/document_image_rId126.jpeg" Type="http://schemas.openxmlformats.org/officeDocument/2006/relationships/image" Id="rId126"/><Relationship Target="media/document_image_rId127.jpeg" Type="http://schemas.openxmlformats.org/officeDocument/2006/relationships/image" Id="rId127"/><Relationship Target="media/document_image_rId128.jpeg" Type="http://schemas.openxmlformats.org/officeDocument/2006/relationships/image" Id="rId128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