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13ee" w14:textId="4ae1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Ордабасинского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15 мая 2018 года № 28/3. Зарегистрировано Департаментом юстиции Южно-Казахстанской области 25 мая 2018 года № 4611. Утратило силу решением Ордабасинского районного маслихата Туркестанской области от 27 июня 2023 года № 4/9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Ордабасинского районного маслихата Туркестанской области от 27.06.2023 № 4/9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 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2017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16299, Ордабасинский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внесено изменение на казахском языке, текст на русском языке не меняется решением Ордабасинского районного маслихата Туркестанской области от 28.06.2022 </w:t>
      </w:r>
      <w:r>
        <w:rPr>
          <w:rFonts w:ascii="Times New Roman"/>
          <w:b w:val="false"/>
          <w:i w:val="false"/>
          <w:color w:val="000000"/>
          <w:sz w:val="28"/>
        </w:rPr>
        <w:t>№ 25/10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Ордабасинского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Ордабасинского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А.Абдикадиров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28/3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Ордабасинского районного маслихата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Ордабасинского районного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аппарата Ордабасинского районного маслихата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Ордабасинского районного маслихата Туркестанской области от 28.06.2022 </w:t>
      </w:r>
      <w:r>
        <w:rPr>
          <w:rFonts w:ascii="Times New Roman"/>
          <w:b w:val="false"/>
          <w:i w:val="false"/>
          <w:color w:val="000000"/>
          <w:sz w:val="28"/>
        </w:rPr>
        <w:t>№ 25/10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ответственный специалиста за службу управления перс оналом в течение трех лет со дня завершения оценки.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КЦИ являются: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КЦИ составляет 5.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Индивидуальный план хранится в ответственный специалиста за службу управления персоналом.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подписания вышестоящим руководителем оценочного листа ответственный специалист за службу управления персоналом не позднее 2 рабочих дней выносит его на рассмотрение Комиссии.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подписания непосредственным руководителем оценочного листа ответственный специалист за службу управления персоналом не позднее 2 рабочих дней выносит его на рассмотрение Комиссии.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Ответственный специалист за службу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Заседание Комиссии считается правомочным, если на нем присутствовали не менее двух третей ее состава.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Решение Комиссии принимается открытым голосованием.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Секретарем Комиссии является ответственный специалист за службу управления персоналом. Секретарь Комиссии не принимает участие в голосовании.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Ответственный специалист за службу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Ответственный специалист за службу управления персоналом предоставляет на заседание Комиссии следующие документы: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Комиссия рассматривает результаты оценки и принимает одно из следующих решений: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Ответственный специалист за службу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интернет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40 - в редакции решения Ордабасинского районного маслихата Туркестанской области от 28.06.2022 </w:t>
      </w:r>
      <w:r>
        <w:rPr>
          <w:rFonts w:ascii="Times New Roman"/>
          <w:b w:val="false"/>
          <w:i w:val="false"/>
          <w:color w:val="000000"/>
          <w:sz w:val="28"/>
        </w:rPr>
        <w:t>№ 25/10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41. Исключен решением Ордабасинского районного маслихата Туркестанской области от 28.06.2022 </w:t>
      </w:r>
      <w:r>
        <w:rPr>
          <w:rFonts w:ascii="Times New Roman"/>
          <w:b w:val="false"/>
          <w:i w:val="false"/>
          <w:color w:val="000000"/>
          <w:sz w:val="28"/>
        </w:rPr>
        <w:t>№ 25/10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Ордабасинского районного маслихата Туркестанской области от 28.06.2022 </w:t>
      </w:r>
      <w:r>
        <w:rPr>
          <w:rFonts w:ascii="Times New Roman"/>
          <w:b w:val="false"/>
          <w:i w:val="false"/>
          <w:color w:val="ff0000"/>
          <w:sz w:val="28"/>
        </w:rPr>
        <w:t>№ 25/10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Расставляет задания по приоритетности в порядке важности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Выполняет задания бессистемно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замкнутую позицию в работе, не обращаясь за помощью к более опытным коллегам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грубое и пренебрежительное отношение к получателю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Уважает мнение потребителей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доводит информацию до потребителя, как в устной, так и в письменной форме, либо делает это неясно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в коллективе не соблюдение принятых стандартов и норм, запретов и ограничений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Следует установленным этическим нормам и стандартам; • Добросовестно выполняет свою работу; •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поведение, противоречащее этическим нормам и стандартам • Проявляет халатность при выполнении своей работы •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личную ответственность за организацию деятельности структурного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ответственность за свои действия и результаты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____________________________ Дата: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