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a8527" w14:textId="a5a85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Казыгуртского районного маслихата от 21 декабря 2017 года № 24/140-VІ "О районном бюджете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Казыгуртского районного маслихата Южно-Казахстанской области от 4 июля 2018 года № 30/199-VI. Зарегистрировано Департаментом юстиции Южно-Казахстанской области 5 июля 2018 года № 4667.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21 июня 2018 года № 25/281-VI "О внесении изменений и дополнений в решение Южно-Казахстанского областного маслихата от 11 декабря 2017 года № 18/209-VI "Об областном бюджете на 2018-2020 годы", зарегистрированного в Реестре государственной регистрации нормативных правовых актов за № 4650, Казыгуртский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Казыгуртского районного маслихата от 21 декабря 2017 года № 24/140-VI "О районном бюджете на 2018-2020 годы" (зарегистрировано в Реестре государственной регистрации нормативных правовых актов за № 4343, опубликовано 19 января 2018 года в газете "Казыгурт тынысы" и в эталонном контрольном банке нормативных правовых актов Республики Казахстан в электронном виде 10 января 2018 года) следующие изменений и дополнений: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Казыгуртского района на 2018-2020 годы согласно приложениям 1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19 558 925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1 300 155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19 720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20 805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18 218 245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19 609 000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42 884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72 150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29 266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-92 959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92 959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72 150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29 266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50 075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Установить на 2018 год нормативы распределения общей суммы поступлений индивидуального подоходного налога и социального налога: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индивидуального подоходного налога с доходов, облагаемых у источника выплаты 54,5 процентов в районный бюджет;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 с доходов, не облагаемых у источника выплаты 100 процентов в районный бюджет;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индивидуального подоходного налога с доходов у иностранных граждан, облагаемых у источника выплаты 50 процентов в районный бюджет;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социального налога 50 процентов в районный бюджет.";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Предусмотреть размеры субвенций, предеваемых из районного бюджета в бюджеты города районного значения, сельских округов на 2018 год в сумме 1 877 935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Казыгурт 431 495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Шарапхана 144 103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Алтынтобе 109 233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Карабау 125 908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Сабыр Рахимова 95 897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Каракозы Абдалиева 149 609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Кызылкия 191 036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Шанак 61 768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Шарбулак 74 081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Жанабазар 124 703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Турбат 185 949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Какпак 109 400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Жигерген 74 753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Казыгуртского районного маслихата" в установленном законодательством Республики Казахстан порядке обеспечит: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маслихата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календарных дней со дня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Казыгуртского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решения на интернет-ресурсе Казыгуртского районного маслихата после его официального опубликования.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2018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А.Жылкыбаев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У.Копеев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июля 2018 года № 30/199-VI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2017 года № 24/140-VI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19 558 925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18 218 245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18 218 245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18 218 245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19 609 000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бюджетных инвестиционных проектов и конкурсных документаций проектов государственно-частного партнерства, концессионных проектов, консу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9 619 402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8 737 022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7 630 673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7 587 631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1 106 349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1 106 349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1 591 501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1 013 887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1 875 803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строительство и (или) 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1 164 111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1 151 506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1 151 506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1 151 506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1 254 737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1 254 737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1 254 737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1 254 737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1 877 935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-92 959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июля 2018 года № 30/199-VI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2017 года № 24/140-VI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18 677 676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1 395 977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17 238 338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17 238 338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17 238 338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18 677 676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9 755 234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8 919 505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7 668 362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7 625 559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1 251 143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1 251 143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1 614 934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1 579 934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1 579 934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1 564 934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1 171 656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1 054 786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1 054 786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1 054 786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1 806 111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1 806 111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1 806 111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1 806 111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2 265 988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2 265 988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2 265 988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1 735 860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-29 766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-29 766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июля 2018 года № 30/199-VI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2017 года № 24/140-VI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19 476 391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1 464 236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17 965 759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17 965 759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17 965 759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19 476 391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10 896 285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10 019 238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8 153 744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8 110 875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1 865 494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1 865 494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2 152 277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2 117 277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2 117 277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2 097 277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1 876 635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1 876 635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1 876 635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1 876 635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1 738 901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1 738 901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1 738 901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1 738 901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-30 266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-30 266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июля 2018 года № 30/199-VI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2017 года № 24/140-VI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на 2018-2020 годы направленных на реализацию проектов (программ)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бюджетной классификации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строительство и (или) приобретение жилья коммунального жилищного фонда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