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2a744" w14:textId="6e2a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Байдибекского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27 апреля 2018 года № 27/165. Зарегистрировано Департаментом юстиции Южно-Казахстанской области 17 мая 2018 года № 4601. Утратило силу решением Байдибекского районного маслихата Туркестанской области от 16 мая 2023 года № 2/11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Байдибекского районного маслихата Туркестанской области от 16.05.2023 № 2/11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2017 года № 13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16299, Байдибекский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внесено изменение на казахском языке, текст на русском языке не меняется решением Байдибекского районного маслихата Туркестанской области от 20.05.2022 </w:t>
      </w:r>
      <w:r>
        <w:rPr>
          <w:rFonts w:ascii="Times New Roman"/>
          <w:b w:val="false"/>
          <w:i w:val="false"/>
          <w:color w:val="000000"/>
          <w:sz w:val="28"/>
        </w:rPr>
        <w:t>№ 18/123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Байдибекского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Байдибекского районного маслихата от 14 апреля 2017 года № 14/87 "Об утверждении Методики оценки деятельности административных государственных служащих корпуса "Б" аппарата Байдибекского районного маслихата" (зарегистрированный в Реестре государственной регистрации нормативных правовых актов за № 4054, опубликовано 5 мая 2017 года в газете "Шаян" и в эталонном контрольном банке нормативных правовых актов Республики Казахстан в электронном виде 4 мая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Байдибекского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района Байдибек.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Н.Тургынбаев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27/165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Байдибекского районного маслихата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Байдибекского районного маслихата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аппарата Байдибекского районного маслихата (далее – служащие корпуса "Б").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Байдибекского районного маслихата Туркестанской области от 20.05.2022 </w:t>
      </w:r>
      <w:r>
        <w:rPr>
          <w:rFonts w:ascii="Times New Roman"/>
          <w:b w:val="false"/>
          <w:i w:val="false"/>
          <w:color w:val="000000"/>
          <w:sz w:val="28"/>
        </w:rPr>
        <w:t>№ 18/123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ответственный специалиста за службу управления персоналом в течение трех лет со дня завершения оценки.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КЦИ являются: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Количество КЦИ составляет 5.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Индивидуальный план хранится в ответственный специалиста за службу управления персоналом.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После подписания вышестоящим руководителем оценочного листа ответственный специалист за службу управления персоналом не позднее 2 рабочих дней выносит его на рассмотрение Комиссии.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После подписания непосредственным руководителем оценочного листа ответственный специалист за службу управления персоналом не позднее 2 рабочих дней выносит его на рассмотрение Комиссии.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Ответственный специалист за службу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Заседание Комиссии считается правомочным, если на нем присутствовали не менее двух третей ее состава.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Решение Комиссии принимается открытым голосованием.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Секретарем Комиссии является ответственный специалист за службу управления персоналом. Секретарь Комиссии не принимает участие в голосовании.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Ответственный специалист за службу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Ответственный специалист за службу управления персоналом предоставляет на заседание Комиссии следующие документы: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Комиссия рассматривает результаты оценки и принимает одно из следующих решений: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Ответственный специалист за службу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40 - в редакции решения Байдибекского районного маслихата Туркестанской области от 20.05.2022 </w:t>
      </w:r>
      <w:r>
        <w:rPr>
          <w:rFonts w:ascii="Times New Roman"/>
          <w:b w:val="false"/>
          <w:i w:val="false"/>
          <w:color w:val="000000"/>
          <w:sz w:val="28"/>
        </w:rPr>
        <w:t>№ 18/123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41. Исключен решением Байдибекского районного маслихата Туркестанской области от 20.05.2022 </w:t>
      </w:r>
      <w:r>
        <w:rPr>
          <w:rFonts w:ascii="Times New Roman"/>
          <w:b w:val="false"/>
          <w:i w:val="false"/>
          <w:color w:val="000000"/>
          <w:sz w:val="28"/>
        </w:rPr>
        <w:t>№ 18/123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Служащий корпуса "Б" вправе обжаловать результаты оценки в судебном порядке.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 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 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 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 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Байдибекского районного маслихата Туркестанской области от 20.05.2022 </w:t>
      </w:r>
      <w:r>
        <w:rPr>
          <w:rFonts w:ascii="Times New Roman"/>
          <w:b w:val="false"/>
          <w:i w:val="false"/>
          <w:color w:val="ff0000"/>
          <w:sz w:val="28"/>
        </w:rPr>
        <w:t>№ 18/123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контролирует деятельность работников в выполнении поставленных задач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задания бессистемно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 не оперативно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вносит предложения по организации эффективной работы подразделения и с обществом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замкнутую позицию в работе, не обращаясь за помощью к более опытным коллегам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учетом возможных рисков и последствий.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прогнозирует возможные риски, или не учитывает данные из различных источников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свое мнение.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изучает новые подходы и способы их внедрения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самоконтроль в изменившихся условиях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эффективность.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в коллективе не соблюдение принятых стандартов и норм, запретов и ограничений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поведение, противоречащее этическим нормам и стандартам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 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Секретарь Комиссии: ________________________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Комиссии: 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 Комиссии: ____________________________ Дата: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header.xml" Type="http://schemas.openxmlformats.org/officeDocument/2006/relationships/header" Id="rId10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