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e8ca6" w14:textId="95e8c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Байдибекского районного маслихата от 9 марта 2016 года № 49/270 "О дополнительном регламентировании порядка проведения собраний, митингов, шествий, пикетов и демонстраций"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Байдибекского районного маслихата Южно-Казахстанской области от 6 апреля 2018 года № 26/151. Зарегистрировано Департаментом юстиции Южно-Казахстанской области 16 апреля 2018 года № 4530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Байдибекский районной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Байдибекского районного маслихата от 9 марта 2016 года № 49/270 "О дополнительном регламентировании порядка проведения собраний, митингов, шествий, пикетов и демонстраций" (зарегистрированного в Реестре государственной регистрации нормативных правовых актов за № 3642, опубликованного 30 марта 2016 года в газете "Шаян" и в эталонном контрольном банке нормативных правовых актов Республики Казахстан в электронном виде 6 апреля 2016 года).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Байдибекского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Байдибекского района.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Пайызханов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Нахипбеков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