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bd64" w14:textId="520b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23/125-VI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7 сентября 2018 года № 37/188-VI. Зарегистрировано Департаментом юстиции Туркестанской области 20 сентября 2018 года № 4732.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за № 29/314-VІ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4717,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(зарегистрированного в Реестре государственной регистрации нормативных правовых актов за № 4338, опубликованного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35 942 832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2 487 135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33 340 227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35 815 562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240 526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111 983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57,6 процентов, в областной бюджет 42,4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и социальному налогу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городской бюджет 100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на 2018 год размеры субвенций, передаваемых из городского бюджета в бюджеты сельских округов, в общей сумме 926 260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Сельского округа Жуйнек - 152 783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Сельского округа Карашык - 52 573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Сельского округа Орангай - 54 259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Сельского округа Иассы - 60 963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Сельского округа Шага - 75 820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Сельского округа Ески Икан - 163 146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Сельского округа Жана Икан - 71 652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Сельского округа Шорнак - 119 661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Сельского округа Бабайкорган - 35 525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Сельского округа Майдантал - 46 527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Сельского округа Ушкайык - 57 603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Сельского округа Жибек Жолы - 35 748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37/188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365"/>
        <w:gridCol w:w="389"/>
        <w:gridCol w:w="389"/>
        <w:gridCol w:w="5675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35 815 562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2 636 122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37/188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37/188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