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1136" w14:textId="938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23/125-VІ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12 июня 2018 года № 31/168-VI. Зарегистрировано Департаментом юстиции Южно-Казахстанской области 15 июня 2018 года № 4636.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(зарегистрировано в Реестре государственной регистрации нормативных правовых актов за № 4338, опубликовано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34 901 665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2 729 325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32 056 870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34 771 314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243 607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243 607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111 983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31/168-VІ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558"/>
        <w:gridCol w:w="585"/>
        <w:gridCol w:w="5675"/>
        <w:gridCol w:w="29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15 306 374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31/168-VІ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559"/>
        <w:gridCol w:w="586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31/168-VІ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559"/>
        <w:gridCol w:w="586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