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8034e" w14:textId="fc803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образования и накопления коммунальных отходов, тарифов на сбор, вывоз, утилизацию, переработку и захоронение твердых бытовых отходов по городу Туркестан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Туркестанского городского маслихата Южно-Казахстанской области от 9 февраля 2018 года № 27/145-VI. Зарегистрировано Департаментом юстиции Южно-Казахстанской области 23 февраля 2018 года № 4461. Утратило силу решением Туркестанского городского маслихата Туркестанской области от 11 августа 2023 года № 5/27-VIII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Туркестанского городского маслихата Туркестанской области от 11.08.2023 № 5/27-VIII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подпунктами 1) и 2) </w:t>
      </w:r>
      <w:r>
        <w:rPr>
          <w:rFonts w:ascii="Times New Roman"/>
          <w:b w:val="false"/>
          <w:i w:val="false"/>
          <w:color w:val="000000"/>
          <w:sz w:val="28"/>
        </w:rPr>
        <w:t>статьи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25 ноября 2014 года № 145 "Об утверждении Типовых правил расчета норм образования и накопления коммунальных отходов" (зарегистрированного в Реестре государственной регистрации нормативных правовых актов за № 10030)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 сентября 2016 года № 404 "Об утверждении Методики расчета тарифов на сбор, вывоз, утилизацию, переработку и захоронение твердых бытовых отходов" (зарегистрированного в Реестре государственной регистрации нормативных правовых актов за № 14285), Туркестанский городской маслихат 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нормы образования и накопления коммунальных отходов по городу Туркестан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тарифы на сбор, вывоз, утилизацию, переработку и захоронение твердых бытовых отходов по городу Туркестан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Туркестанского городского маслихата"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решения в течение десяти календарных дней после его государственной регистрации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копии настоящего решения в течение десяти календарных дней после его государственной регистрации на официальное опубликование в периодические печатные издания, распространяемых на территории города Туркестан;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Туркестанского городского маслихата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Дуйсебеков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Сарсенбаев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9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27/145-VI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 коммунальных отходов по городу Туркестан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с изменениями, внесенным решением Туркестанского городского маслихата Туркестанской области от 09.10.2019 </w:t>
      </w:r>
      <w:r>
        <w:rPr>
          <w:rFonts w:ascii="Times New Roman"/>
          <w:b w:val="false"/>
          <w:i w:val="false"/>
          <w:color w:val="ff0000"/>
          <w:sz w:val="28"/>
        </w:rPr>
        <w:t>№ 56/276-VI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накопления коммунальных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Среднегодовые расчетные нормы, м3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 и неблагоустроенные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Общежития, интернаты, детские дома, дома престарелых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Гостиницы, санатории, дома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организации, офисы, конторы, сбербанки, отделения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посещение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 прочие лечебно-профилактические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другие учебные заведения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Рестораны, кафе, учреждения общественного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Театры, кинотеатры, концертные залы, ночные клубы, казино, залы игровых автоматов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Музеи, выставки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Стадионы, спортивные площадки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проекту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Спортивные, танцевальные и игровые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промтоварные магазины, супермаркеты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 с машин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торгового места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решением Туркестанского городского маслихата Туркестанской области от 09.10.2019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56/276-VI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Рынки, торговые павильоны, киоски, лотки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базы, склады продовольственных товаров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базы, склады промышленных товаров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быта: обслуживание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Вокзалы, автовокзалы, аэропорты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Автостоянки, автомойки, АЗС, гаражи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Автомастерские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Гаражные кооперативы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гараж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Парикмахерские, косметические салоны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Прачечные, химчистки, ремонт бытовой техники, швейные ателье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Мастерские ювелирные, по ремонту обуви,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ремонт и услуги (изготовление ключей)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Бани, сауны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Юридические, организующие массовые мероприятия на территории города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участников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Садоводческие кооперативы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9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27/145-VI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сбор, вывоз, утилизацию, переработку и захоронение твердых бытовых отходов по городу Туркестан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(в 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сбор, вывоз твердых бытовых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Домовладения благоустроенные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жителя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неблагоустроенные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жителя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Тарифы на сбор, вывоз твердых бытовых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юридических лиц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кубический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Тарифы на утилизацию, переработку твердых бытовых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юридических лиц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кубический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Тарифы на захоронение твердых бытовых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юридических лиц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кубический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физических лиц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кубический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