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cd9" w14:textId="df0e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21 ноября 2018 года № 217. Зарегистрировано Департаментом юстиции Туркестанской области 23 ноября 2018 года № 4805.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ноября 2018 года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4780,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17 756 395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1 191 381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37 047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16 510 625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17 806 800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-282 708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210 343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-210 343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–75 365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Розибаев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7 402 036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5 412 042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акимата села Байылдыр на 2018-2020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