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b912a" w14:textId="1ab91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Арысского городского маслихата от 22 декабря 2017 года № 18/118-VІ "О городском бюджете на 2018–2020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Арысского городского маслихата Южно-Казахстанской области от 5 июля 2018 года № 24/177-VI. Зарегистрировано Департаментом юстиции Южно-Казахстанской области 10 июля 2018 года № 4674. Прекращено действие в связи с истечекнием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21 июня 2018 года за № 25/281-VI "О внесении изменений в дополнений в решение Южно-Казахстанского областного маслихата от 11 декабря 2017 года № 18/209-VІ "Об областном бюджете на 2018-2020 годы", зарегистрированного в Реестре государственной регистрации нормативных правовых актов за № 4650, Арысский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Арысского городского маслихата от 22 декабря 2017 года № 18/118-VІ "О городском бюджете на 2018-2020 годы" (зарегистрировано в Реестре государственной регистрации нормативных правовых актов за № 4360, опубликовано 13 января 2018 года в газете "Арыс ақиқаты" и в эталонном контрольном банке нормативных правовых актов Республики Казахстан в электронном виде 16 января 2018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Арыс на 2018-2020 годы согласно приложениям 1, 2 и 3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14 377 825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1 326 393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93 856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31 376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12 926 200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14 354 819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6 362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10 823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4 461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–83445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83445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- 66 801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66 801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10 823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5 072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61050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Установить на 2018 год нормативы распределения общей суммы поступлений индивидуального подоходного налога и социального налога: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доходов, облагаемых у источника выплаты в городской бюджет 72,3 процентов, в областной бюджет 27,7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доходов иностранных граждан, не облагаемых у источника выплаты и социальному налогу в городской бюджет 50 процентов, в областной бюджет 50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доходов, не облагаемых у источника выплаты в городской бюджет 100 процентов.".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Предусмотреть на 2018 год размеры субвенций, передаваемых из городского бюджета в бюджеты городов районного значения, сел, поселков сельских округов, в общей сумме 233 470 тысяч тенге, в том числе: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56"/>
        <w:gridCol w:w="6308"/>
        <w:gridCol w:w="2636"/>
      </w:tblGrid>
      <w:tr>
        <w:trPr>
          <w:trHeight w:val="30" w:hRule="atLeast"/>
        </w:trPr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сельский округ Ақдала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- 18 703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теңге;</w:t>
            </w:r>
          </w:p>
        </w:tc>
      </w:tr>
      <w:tr>
        <w:trPr>
          <w:trHeight w:val="30" w:hRule="atLeast"/>
        </w:trPr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сельский округ Байыркум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- 36 942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теңге;</w:t>
            </w:r>
          </w:p>
        </w:tc>
      </w:tr>
      <w:tr>
        <w:trPr>
          <w:trHeight w:val="30" w:hRule="atLeast"/>
        </w:trPr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сельский округ Дермене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- 31 704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теңге;</w:t>
            </w:r>
          </w:p>
        </w:tc>
      </w:tr>
      <w:tr>
        <w:trPr>
          <w:trHeight w:val="30" w:hRule="atLeast"/>
        </w:trPr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сельский округ Жидели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- 64 409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теңге;</w:t>
            </w:r>
          </w:p>
        </w:tc>
      </w:tr>
      <w:tr>
        <w:trPr>
          <w:trHeight w:val="30" w:hRule="atLeast"/>
        </w:trPr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сельский округ Монтайтас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- 31 452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теңге;</w:t>
            </w:r>
          </w:p>
        </w:tc>
      </w:tr>
      <w:tr>
        <w:trPr>
          <w:trHeight w:val="30" w:hRule="atLeast"/>
        </w:trPr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сельский округ Кожатогай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- 50 260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теңге.".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Арысского городского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рещения маслихата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города Арыс.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Арысского городского маслихата после его официального опубликования.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2018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Г.Кумарбеков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А.Байтанаев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5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24/177-VI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18/118-VI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3"/>
        <w:gridCol w:w="843"/>
        <w:gridCol w:w="1145"/>
        <w:gridCol w:w="1145"/>
        <w:gridCol w:w="5673"/>
        <w:gridCol w:w="26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14377825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1326393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1326393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449357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449357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238619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238 619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556231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496298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70398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43168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93856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93856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82377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82377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12926200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12926200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12926200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12926200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14354819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383970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167255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140755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128634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213706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59685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51719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37623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116398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116398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7307004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1247419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1247419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85321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1162098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5459928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5032996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4961287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71709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426932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426932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599657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599657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192593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362301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885736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420322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415 416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415416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410238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402092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145672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69918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77677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45095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55176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55176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2418598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973367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150830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Мероприятия, направленные на поддержание сейсмоустойчивости жилых зданий, расположенных в сейсмоопасных регионах Республики Казахстан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139712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812599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573375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72424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1248787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1248787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95325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44869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201279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643235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255525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196444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196444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41932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129791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507782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75447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75447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75447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242018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242018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209858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108470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68494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56162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39976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39976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81847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62386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1651967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1647411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1647411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1647411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259824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251415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206921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146232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и земельных отношений района (города областного значения)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и земельных отношений района (города областного значения)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81904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81904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63124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50761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243771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243771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243771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235056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46621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536476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536476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536476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302410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233470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83445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83445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83445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83445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83445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83445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-66801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66801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5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24/177-VI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18/118-VI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городских бюджетных программ развития и бюджетных инвестиционных проектов и программ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2"/>
        <w:gridCol w:w="922"/>
        <w:gridCol w:w="1945"/>
        <w:gridCol w:w="1945"/>
        <w:gridCol w:w="60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ИНВЕСТИЦИОННЫЕ ПРОЕКТЫ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