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ae7dd" w14:textId="92ae7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Арысского городского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Южно-Казахстанской области от 29 марта 2018 года № 20/145-VI. Зарегистрировано Департаментом юстиции Южно-Казахстанской области 12 апреля 2018 года № 4518. Утратило силу решением Арысского городского маслихата Туркестанской области от 16 июня 2023 года № 5/30-VІІІ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Арысского городского маслихата Туркестанской области от 16.06.2023 № 5/30-VІІІ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2017 года № 13 "О некоторых вопросах оценки деятельности административных государственных служащих", зарегистрированного в Реестре государственной регистрации нормативных правовых актов за № 16299, Арысский городской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преамбулу внесено изменение на казахском языке, текст на русском языке не меняется решением Арысского городского маслихата Туркестанской области от 18.03.2022 </w:t>
      </w:r>
      <w:r>
        <w:rPr>
          <w:rFonts w:ascii="Times New Roman"/>
          <w:b w:val="false"/>
          <w:i w:val="false"/>
          <w:color w:val="000000"/>
          <w:sz w:val="28"/>
        </w:rPr>
        <w:t>№ 21/103-VІІ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Арысского городского маслихата согласно приложению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Арысского городского маслихата от 24 марта 2017 года № 11/75-VІ "Об утверждении Методики оценки деятельности административных государственных служащих корпуса "Б" аппарата Арысского городского маслихата" (зарегистрированный в Реестре государственной регистрации нормативных правовых актов за № 4017, опубликовано 15 апреля 2017 года в газете "Арыс ақиқаты" и в Эталонном контрольном банке нормативных правовых актов Республики Казахстан в электронном виде 18 апреля 2017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Арысского городского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решения в течение десяти календарных дней после его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решения в течение десяти календарных дней после его государственной регистрации на официальное опубликование в периодические печатные издания, распространяемых на территории города Арыс.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Ауезова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Байтанаев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20/145-VІ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Арысского городского маслихата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аппарата Арысского городского маслихата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порядок оценки деятельности административных государственных служащих корпуса "Б" аппарата Арысского городского маслихата (далее – служащие корпуса "Б").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используемые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либо в случае ее отсутствия – иное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Арысского городского маслихата Туркестанской области от 18.03.2022 </w:t>
      </w:r>
      <w:r>
        <w:rPr>
          <w:rFonts w:ascii="Times New Roman"/>
          <w:b w:val="false"/>
          <w:i w:val="false"/>
          <w:color w:val="000000"/>
          <w:sz w:val="28"/>
        </w:rPr>
        <w:t>№ 21/103-VІІ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ответственный специалиста за службу управления персоналом в течение трех лет со дня завершения оценки.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КЦИ являются: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Количество КЦИ составляет 5.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Индивидуальный план хранится в ответственный специалиста за службу управления персоналом.</w:t>
      </w:r>
    </w:p>
    <w:bookmarkEnd w:id="21"/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После подписания вышестоящим руководителем оценочного листа ответственный специалист за службу управления персоналом не позднее 2 рабочих дней выносит его на рассмотрение Комиссии.</w:t>
      </w:r>
    </w:p>
    <w:bookmarkEnd w:id="31"/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После подписания непосредственным руководителем оценочного листа ответственный специалист за службу управления персоналом не позднее 2 рабочих дней выносит его на рассмотрение Комиссии.</w:t>
      </w:r>
    </w:p>
    <w:bookmarkEnd w:id="36"/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Ответственный специалист за службу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Заседание Комиссии считается правомочным, если на нем присутствовали не менее двух третей ее состава.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Решение Комиссии принимается открытым голосованием.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Секретарем Комиссии является ответственный специалист за службу управления персоналом. Секретарь Комиссии не принимает участие в голосовании.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Ответственный специалист за службу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Ответственный специалист за службу управления персоналом предоставляет на заседание Комиссии следующие документы: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Комиссия рассматривает результаты оценки и принимает одно из следующих решений: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Ответственный специалист за службу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40 - в редакции решения Арысского городского маслихата Туркестанской области от 18.03.2022 </w:t>
      </w:r>
      <w:r>
        <w:rPr>
          <w:rFonts w:ascii="Times New Roman"/>
          <w:b w:val="false"/>
          <w:i w:val="false"/>
          <w:color w:val="000000"/>
          <w:sz w:val="28"/>
        </w:rPr>
        <w:t>№ 21/103-VІІ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41. Исключен решением Арысского городского маслихата Туркестанской области от 18.03.2022 </w:t>
      </w:r>
      <w:r>
        <w:rPr>
          <w:rFonts w:ascii="Times New Roman"/>
          <w:b w:val="false"/>
          <w:i w:val="false"/>
          <w:color w:val="000000"/>
          <w:sz w:val="28"/>
        </w:rPr>
        <w:t>№ 21/103-VІІ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Служащий корпуса "Б" вправе обжаловать результаты оценки в судебном порядке.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Арысского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 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 Должность служащего: _________________________________________________ Наименование структурного подразделения служащего: ____________________ 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индикатора.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амилия, инициалы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Арысского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(Ф.И.О., должность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(неудовлетворительно, удовлетворительно, эффективно, превосходно)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амилия, инициалы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Арысского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амилия, инициалы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Арысского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Арысского городского маслихата Туркестанской области от 18.03.2022 </w:t>
      </w:r>
      <w:r>
        <w:rPr>
          <w:rFonts w:ascii="Times New Roman"/>
          <w:b w:val="false"/>
          <w:i w:val="false"/>
          <w:color w:val="ff0000"/>
          <w:sz w:val="28"/>
        </w:rPr>
        <w:t>№ 21/103-VІІ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Обеспечивает результативность и качество работы подразделения.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контролирует деятельность работников в выполнении поставленных задач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обеспечивает результативность и качество работы подразделения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Расставляет задания по приоритетности в порядке важности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Соблюдает установленные сроки.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Выполняет задания бессистемно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Работает не оперативно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Допускает нарушения сроков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Выявляет вклад каждого в достижение результатов.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Создает отношения взаимного недоверия среди работников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вносит предложения по организации эффективной работы подразделения и с обществом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выявляет вклад подчиненных в достижение результатов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Обменивается мнениями и с учетом обсуждения выполняет задачи.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Демонстрирует замкнутую позицию в работе, не обращаясь за помощью к более опытным коллегам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прибегает к обсуждению задач с коллегами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Принимает в пределах компетенции решения, с учетом возможных рисков и последствий.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умеет распределять поручения при организации деятельности подразделения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анализирует и не прогнозирует возможные риски, или не учитывает данные из различных источников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 принятии решения не учитывает возможные риски и последствия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Предлагает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Обоснованно выражает свое мнение.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умеет находить необходимую информацию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Выражает необоснованное мнение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Показывает своим примером, как правильно реагировать на изменения.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рассматривает и не вносит предложения по использованию новых подходов в работе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Теряет самообладание в период проводимых изменений и неожиданных перемен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Вносит предложения по улучшению работы;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Изучает новые подходы и способы их внедрения;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Сохраняет самоконтроль в изменившихся условиях;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Быстро адаптируется в меняющихся условиях.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Придерживается существующих процедур и методов работы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изучает новые подходы и способы их внедрения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Теряет самоконтроль в изменившихся условиях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адаптируется или долго адаптируется в меняющихся условиях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Обсуждает с подчиненными их компетенции, в том числе требующие развития.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Демонстрирует незаинтересованность в развитии подчиненных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обсуждает с подчиненными их компетенции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Применяет на практике новые навыки, позволяющие повысить его эффективность.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Проявляет отсутствие интереса к новым знаниям и технологиям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Ограничивается теми навыками, которыми владеет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Контролирует соблюдение принятых стандартов и норм, запретов и ограничений;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Допускает в коллективе не соблюдение принятых стандартов и норм, запретов и ограничений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обеспечивает соблюдение принципов прозрачности и справедливости в действиях подчиненных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Следует установленным этическим нормам и стандартам;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Добросовестно выполняет свою работу;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Ведет себя честно, скромно, справедливо и проявляет вежливость и корректность к другим.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Демонстрирует поведение, противоречащее этическим нормам и стандартам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Проявляет халатность при выполнении своей работы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Ведет себя не честно, вызывающе, предвзято и проявляет грубость и высокомерие к другим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Сдержанно реагирует на критику и в случае ее обоснованности принимает меры по устранению недостатков.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Несдержанно реагирует на критику и не принимает меры по устранению недостатков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Сдержанно реагирует на критику и в случае ее обоснованности принимает меры по устранению недостатков.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Несдержанно реагирует на критику и не принимает меры по устранению недостатков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Принимает личную ответственность за организацию деятельности структурного подразделения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Перекладывает на других должностных лиц ответственность за организацию деятельности структурного подразделения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Принимает ответственность за свои действия и результаты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Перекладывает ответственность на других за свои действия и результаты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анализирует и не вносит предложения по внедрению инновационных подходов и решений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Вырабатывает и предлагает идеи и предложения и выполняет дополнительную работу помимо своих основных обязанностей.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вырабатывает и не предлагает идеи и предложения и не выполняет дополнительную работу помимо своих основных обязанностей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Арысского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header.xml" Type="http://schemas.openxmlformats.org/officeDocument/2006/relationships/header" Id="rId10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