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3ab8" w14:textId="7673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6 апреля 2018 года № 167. Зарегистрировано Департаментом юстиции Южно-Казахстанской области 27 апреля 2018 года № 4581. Утратило силу постановлением акимата города Шымкент от 25 сентября 2018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25.09.2018 № 181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города Шымкент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5 апреля 2017 года № 269 "Об утверждении Методики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 (зарегистрировано в Реестре государственной регистрации нормативных правовых актов за № 4058, опубликовано 26 апреля 2017 года в газете "Панорама Шымкента" и в эталонном контрольном банке нормативных правовых актов Республики Казахстан в электронном виде 12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Шымкент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Бадыракова 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2018 года № 167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аппарата акима города Шымкент, аппаратов акимов районов в городе Шымкент и исполнительных органов, финансируемых из местного бюджета корпуса "Б"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 Шымкент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262"/>
        <w:gridCol w:w="3694"/>
        <w:gridCol w:w="1262"/>
        <w:gridCol w:w="1263"/>
        <w:gridCol w:w="1263"/>
        <w:gridCol w:w="2236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 Шымкент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1611"/>
        <w:gridCol w:w="1611"/>
        <w:gridCol w:w="1612"/>
        <w:gridCol w:w="1612"/>
        <w:gridCol w:w="4169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 Шымкент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800"/>
        <w:gridCol w:w="3105"/>
        <w:gridCol w:w="5872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 Шымкент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656"/>
        <w:gridCol w:w="4495"/>
        <w:gridCol w:w="4285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конкретные задачи и дает поручения в соответствии со стратегическими целями;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организует работу подразделения, расставляя приоритеты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сформулировать конкретные задачи и поручения, исходя из стратегических целей;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необходимые условия и не ориентирует коллектив на качественное и своевременное выполнение поставленных задач;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организует работу подразделения, не учитывает приоритеты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результативность и качество работы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контролирует деятельность работников в выполнении поставленных задач;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результативность и качество работы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Расставляет задания по приоритетности в порядке важности;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Соблюдает установленные сроки.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задания бессистемно;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нарушения сроков.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каждого работника для достижения поставленных задач;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другими подразделениями реализует планы и достигает общих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компетенции не ориентирует работников на выстраивание эффективного взаимодействия с госорганами и организациями;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потенциал отдельных работников для достижения поставленных задач;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организовать совместно с другими подразделениями реализацию планов и достижение общих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 доверительные отношения в коллективе;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вклад каждого в достижение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Создает отношения взаимного недоверия среди работников;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вклад подчиненных в достижение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Обменивается мнениями и с учетом обсуждения выполняет задачи.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замкнутую позицию в работе, не обращаясь за помощью к более опытным коллегам;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прибегает к обсуждению задач с коллегами.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правильно распределять обязанности;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Информирует о возможных рисках при принятии решений;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альтернативные варианты при принятии решений;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последовательные и эффективные решения;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решения, основанные на собственном опыте, других сведениях, имеющих для этого значение.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четко распределить обязанности в подразделении;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информирует о возможных рисках;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решений не предлагает альтернативных вариантов;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непоследовательные и неэффективные решения;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Полагается только на собственный опыт и мнение при принятии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распределяет поручения при организации деятельности подразделения;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 пределах компетенции решения, с учҰтом возможных рисков и последствий.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распределять поручения при организации деятельности подразделения;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принятии решения не учитывает возможные риски и последствия.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находить необходимую информацию;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 выражает своҰ мнение.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находить необходимую информацию;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Выражает необоснованное мнение.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конкретные задачи, исходя из стратегических целей и приоритетов;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эффективные инструменты оказания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доступность оказываемых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мониторинг удовлетворенности потребителей и вырабатывает меры по совершенствованию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неясные задачи без учета стратегических целей и приоритетов;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поверхностное представление об инструментах оказания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доступность оказываемых государственных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проводит мониторинг удовлетворенности потребителей и не вырабатывает меры по совершенствованию оказания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работу по оказанию качественных услуг и решает, возникающие вопросы;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качество оказания услуг, а также демонстрирует его на личном примере.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неспособность к организации работы по оказанию качественных услуг и решению возникающих вопросов;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низкое качество оказания услуг, проявляет безразличие.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Оказывает услуги вежливо и доброжелательно;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качества оказания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грубое и пренебрежительное отношение к получателю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инициативы по улучшению качества оказания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разъясняет коллективу необходимость информирования потребителей об оказываемых услугах;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эффективную систему информирования потребителей об оказываемых услугах.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разъясняет коллективу необходимость информирования потребителей об оказываемых услугах;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Выстраивает неэффективную систему информирования потребителей об оказываемых услугах.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Ориентирует подчиненных доступно информировать получателей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работает с подчиненными по информированию получателей услугах;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 эффективные способы информирования получателей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своевременно принимать и передавать информацию об оказываемых услугах.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неэффективные способы информирования получателей услуг;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умеет своевременно принимать и передавать информацию об оказываемых услугах.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доводит до коллектива новые приоритеты;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эффективные меры для своевременного реагирования на изменения;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 управляет подразделением и достигает результата при внутренних и внешних изменениях;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руководству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до коллектива новые приоритеты или доводит их несвоевременно;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разрабатывает или разрабатывает неэффективные меры для своевременного реагирования на изменения;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Неэффективно управляет подразделением при внутренних и внешних изменениях и не достигает результатов;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руководству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вносит руководству предложения по использованию новых подходов в работе;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своим примером, как правильно реагировать на изменения.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вносит предложения по использованию новых подходов в работе;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самообладание в период проводимых изменений и неожиданных перемен.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улучшению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Быстро адаптируется в меняющих.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Придерживается существующих процедур и методов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адаптируется или долго адаптируется в меняющихся условиях.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вносит предложения по продвижению перспективных работников;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системные меры по развитию работников;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накопленным опытом и знаниями с коллегами, а также определяет уровень их развития;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 личном примере стремление к саморазвитию.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выявляет перспективных работников и не инициирует их продвижение;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или принимает несистемные меры по развитию работников;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коллегам накопленный опыт и знания, а также безразличен к уровню их развития;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уделяет внимания саморазвитию и не показывает его важность на личном примере.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мероприятия по повышению уровня компетенций подчиненных;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подчиненными их компетенции, в том числе требующие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незаинтересованность в развитии подчиненных;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обсуждает с подчиненными их компетенции.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интерес к новым знаниям и технологиям;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на практике новые навыки, позволяющие повысить его эффективность.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отсутствие интереса к новым знаниям и технологиям;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Ограничивается теми навыками, которыми владеет.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работниками этических норм и стандартов;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Выявляет и реагирует на нарушения этических норм;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этических норм и стандартов работниками;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Считает приверженность ценностям госслужбы личным делом каждого;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признает достижения других, допускает обсуждение личных и профессиональных качеств коллег, порочащих их честь и достоинство;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принимает мер к нарушениям этических норм;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неэтично, проявляя субъективизм, корысть, а также неуважение к чести и достоинству личности;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соблюдение принятых стандартов и норм, запретов и ограничений;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 в коллективе не соблюдение принятых стандартов и норм, запретов и ограничений;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обеспечивает соблюдение принципов прозрачности и справедливости в действиях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Следует установленным этическим нормам и стандартам;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честно, скромно, справедливо и проявляет вежливость и корректность к другим.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поведение, противоречащее этическим нормам и стандартам;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работы;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 себя не честно, вызывающе, предвзято и проявляет грубость и высокомерие к другим.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Сдержанно реагирует на критику и в случае ее обоснованности принимает меры по устранению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Несдержанно реагирует на критику и не принимает меры по устранению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личную ответственность за организацию деятельности структурного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на других должностных лиц ответственность за организацию деятельности структурного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ответственность за свои действия и результаты.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Перекладывает ответственность на других за свои действия и 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E-R-3.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вносит предложения по внедрению инновационных подходов и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Вырабатывает и предлагает идеи и предложения и выполняет дополнительную работу помимо своих основных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вырабатывает и не предлагает идеи и предложения и не выполняет дополнительную работу помимо своих основных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Шымкент, аппаратов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в городе Шымкент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header.xml" Type="http://schemas.openxmlformats.org/officeDocument/2006/relationships/header" Id="rId19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