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c341b" w14:textId="20c34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Шымкентского городского маслихата от 25 декабря 2017 года № 24/192-6с "О бюджете города Шымкент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Шымкентского городского маслихата Южно-Казахстанской области от 6 апреля 2018 года № 27/233-6с. Зарегистрировано Департаментом юстиции Южно-Казахстанской области 16 апреля 2018 года № 4525.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20 марта 2018 года № 21/243-VI "О внесении изменений в решение Южно-Казахстанского областного маслихата от 11 декабря 2017 года № 18/209-VI "Об областном бюджете на 2018-2020 годы", зарегистрированного в Реестре государственной регистрации нормативных правовых актов за № 4481,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Шымкентского городского маслихата от 25 декабря 2017 года № 24/192-6с "О бюджете города Шымкент на 2018-2020 годы" (зарегистрировано в Реестре государственной регистрации нормативных правовых актов за № 4348, опубликовано 5 января 2018 года в газете "Панорама Шымкента" и Эталонном контрольном банке нормативных правовых актов Республики Казахстан в электронном виде 10 января 2018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Шымкент на 2018-2020 годы согласно приложениям 1, 2 и 3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111 697 280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60 602 378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151 019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3 686 451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47 257 432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131 168 663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174 911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174 911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-19 646 294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-19 646 294 тысяч тенге.";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"244 203" заменить цифрами "247 153";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Учесть, что в городском бюджете на 2018 год предусмотрены целевые трансферты на развитие из областного бюджета на следующие цели: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объектов государственных органов – 200 000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и реконструкция объектов начального, основного среднего и общего среднего образования – 1 973 273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проектирование и (или) строительство, реконструкция жилья коммунального жилищного фонда – 3 275 035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проектирование, развитие и (или) обустройство инженерно-коммуникационной инфраструктуры – 952 475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системы водоснабжения и водоотведения – 2 388 615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благоустройства города – 761 970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коммунального хозяйства – 1 507 790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теплоэнергетической системы – 649 906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газотранспортной системы – 264 688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объектов спорта – 117 453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транспортной инфраструктуры – 6 993 116 тысяч тенге.";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"18 645 880" заменить цифрами "18 583 676";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 Ахматханов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Бекназаров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6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27/233-6с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24/192-6с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Шымкент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0"/>
        <w:gridCol w:w="770"/>
        <w:gridCol w:w="1046"/>
        <w:gridCol w:w="1046"/>
        <w:gridCol w:w="5693"/>
        <w:gridCol w:w="29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111 697 280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60 602 378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13 220 435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13 220 435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8 958 530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8 958 530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10 577 396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6 921 100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815 369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2 838 418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25 800 209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24 429 333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251 305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909 529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210 042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1 061 385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1 061 385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984 423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984 423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151 019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125 519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114 019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3 686 451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2 930 821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2 930 821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755 630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710 630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47 257 432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47 257 432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47 257 432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131 168 663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1 982 824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1 651 246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38 831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24 235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14 596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1 133 022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638 870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494 152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479 393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447 843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31 550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23 713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23 713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23 713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307 865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107 865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98 919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205 533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59 990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59 990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59 990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145 543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145 543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145 543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356 646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14 680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14 680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14 680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система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25 902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25 902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25 902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316 064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316 064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316 064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56 764 394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15 697 598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15 442 677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678 768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14 763 909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254 921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254 921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35 489 599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32 732 447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31 633 712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1 098 735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2 757 152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2 757 152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5 577 197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5 577 197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59 977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1 975 879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186 830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3 351 779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6 499 829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2 543 140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2 484 294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2 484 294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58 846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58 846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3 428 483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3 428 483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1 346 521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722 060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100 415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202 885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701 763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308 051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528 206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528 206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187 257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73 992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неправительственном секторе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249 120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42 567 339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27 086 387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24 412 540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22 160 960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2 251 580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188 836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39 022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29 814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2 466 503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166 557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1 966 311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Мероприятия, направленные на поддержание сейсмоустойчивости жилых зданий, расположенных в сейсмоопасных регионах Республики Казахстан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70 932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243 578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5 371 411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510 336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510 336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4 861 075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290 025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1 614 270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2 955 939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10 109 541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1 026 104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821 002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205 102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64 118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64 118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9 019 319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1 065 064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2 273 245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81 872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5 599 138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4 493 225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969 219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537 708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361 072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зоопарков и дендропарков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176 636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410 965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410 965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2 421 851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2 285 291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28 329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2 106 198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138 267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136 560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136 560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616 291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228 011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189 530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38 481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388 280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388 280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485 864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199 798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23 879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175 129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286 066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213 755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69 923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2 391 095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2 102 250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149 906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149 906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1 952 344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1 952 344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288 845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288 845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288 845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579 697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457 631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446 877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109 395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92 062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109 182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122 066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122 066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122 066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476 878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476 878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68 598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64 588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408 280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75 168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308 279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24 833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11 960 352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11 902 390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11 902 390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7 222 776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4 679 614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57 962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57 962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57 962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696 106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155 440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155 440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153 060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540 666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168 793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20 227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148 566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221 343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221 343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150 530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150 530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2 187 930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2 187 930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2 187 930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128 517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2 059 409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174 911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174 911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174 911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174 911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174 911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-19 646 294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19 646 294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6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27/233-6с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24/192-6с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Шымкент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3"/>
        <w:gridCol w:w="823"/>
        <w:gridCol w:w="1117"/>
        <w:gridCol w:w="1118"/>
        <w:gridCol w:w="5535"/>
        <w:gridCol w:w="28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94 035 874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60 661 306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11 948 864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11 948 864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9 264 083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9 264 083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9 324 841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6 297 597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801 358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2 223 201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29 147 678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27 813 649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240 255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965 329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128 445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975 840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975 840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122 649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122 649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120 879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623 120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621 520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575 520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32 628 799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32 628 799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32 628 799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94 035 874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998 516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741 228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280 014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280 014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440 009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440 009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257 288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102 432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102 432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154 856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154 856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58 521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58 521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58 521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58 521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610 238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система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28 188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28 188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28 188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482 050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482 050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482 050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56 486 762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17 444 314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17 344 314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739 528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16 604 786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34 057 223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32 557 223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31 368 981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1 188 242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4 985 225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4 985 225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56 711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1 479 130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198 039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3 248 422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2 396 781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1 103 977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1 032 830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1 032 830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71 147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71 147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1 111 145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1 111 145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120 961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289 107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101 766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143 928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310 654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104 480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181 659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181 659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145 533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19 083 239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7 939 218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5 862 704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2 396 608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3 466 096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28 745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28 745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2 030 555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79 673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459 012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Мероприятия, направленные на поддержание сейсмоустойчивости жилых зданий, расположенных в сейсмоопасных регионах Республики Казахстан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41 870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3 657 271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252 527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252 527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3 404 744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2 007 454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1 047 290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7 486 750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1 296 409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1 039 348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257 061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6 140 341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1 354 789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2 212 155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107 931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2 465 466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3 743 711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516 540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385 540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208 981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зоопарков и дендропарков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176 559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2 384 991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2 334 991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2 196 376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95 683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20 416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614 799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226 519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192 054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34 465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388 280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388 280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227 381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22 332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22 332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205 049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144 406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60 643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5 111 570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3 761 570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3 761 570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3 761 570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383 363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313 774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293 774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71 158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64 697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111 556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69 589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69 589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69 589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111 315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111 315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52 911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52 911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58 404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58 404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4 599 669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4 554 653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4 554 653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2 899 596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1 655 057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45 016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45 016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45 016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451 185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51 185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51 185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51 185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6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27/233-6с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24/192-6с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Шымкент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3"/>
        <w:gridCol w:w="823"/>
        <w:gridCol w:w="1117"/>
        <w:gridCol w:w="1118"/>
        <w:gridCol w:w="5535"/>
        <w:gridCol w:w="28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78 445 743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64 357 464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13 138 365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13 138 365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10 268 952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10 268 952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9 977 181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6 738 030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857 453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2 378 825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29 928 817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28 501 405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257 073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1 032 903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137 436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1 044 149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1 044 149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130 164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130 164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128 084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629 730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628 030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581 030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13 328 385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13 328 385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13 328 385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72 491 002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864 921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742 489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280 014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280 014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441 270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441 270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122 432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102 432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102 432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58 521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58 521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58 521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58 521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510 835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система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28 785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28 785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28 785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482 050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482 050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482 050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48 883 258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7 365 585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7 355 585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757 585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6 598 000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38 494 208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31 863 155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30 651 225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1 211 930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6 631 053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6 631 053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3 023 465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3 023 465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56 711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1 538 295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205 961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1 219 459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1 812 121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498 243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424 250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424 250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73 993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73 993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1 132 219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1 132 219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129 429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289 107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105 678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148 965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310 654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108 137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181 659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181 659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145 533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10 592 227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4 736 422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3 518 920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1 883 790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1 635 130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28 745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28 745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1 171 543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79 673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Мероприятия, направленные на поддержание сейсмоустойчивости жилых зданий, расположенных в сейсмоопасных регионах Республики Казахстан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41 870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2 365 036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485 790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485 790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1 879 246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1 222 486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606 760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3 490 769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1 301 257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1 039 348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261 909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2 139 512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831 308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107 931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500 273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3 710 780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473 623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392 623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216 064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зоопарков и дендропарков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176 559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2 389 634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2 339 634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2 196 376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99 510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21 232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618 671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230 391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195 926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34 465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388 280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388 280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228 852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206 435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145 792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60 643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2 663 376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1 696 917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1 696 917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1 696 917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966 459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966 459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966 459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383 363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313 774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293 774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71 158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64 697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111 556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69 589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69 589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69 589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111 315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111 315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52 911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52 911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58 404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58 404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2 748 096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2 703 080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2 703 080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2 403 080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45 016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45 016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45 016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151 185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51 185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51 185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51 185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5 954 741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ДЕФИЦИТА (ИСПОЛЬЗОВАНИЕ ПРОФИЦИТА) БЮДЖЕТА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-5 954 741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6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27/233-6с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24/192-6с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районов в городе на 2018-2020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0"/>
        <w:gridCol w:w="457"/>
        <w:gridCol w:w="965"/>
        <w:gridCol w:w="965"/>
        <w:gridCol w:w="2494"/>
        <w:gridCol w:w="2236"/>
        <w:gridCol w:w="2236"/>
        <w:gridCol w:w="22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годам (тысяч тенге)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2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2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1 526 043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1 767 418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1 773 527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479 393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440 009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441 270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479 393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440 009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441 270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479 393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440 009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441 270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447 843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440 009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441 270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108 131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105 881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105 881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117 582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111 716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112 977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125 492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121 047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121 047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96 638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101 365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101 365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31 550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3 651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14 473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13 426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1 026 104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1 296 409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1 301 257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1 026 104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1 296 409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1 301 257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1 026 104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1 296 409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1 301 257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821 002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1 039 348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1 039 348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191 437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214 473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214 473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156 697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124 353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124 353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292 640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497 615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497 615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180 228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202 907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202 907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205 102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257 061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261 909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55 878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69 252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74 100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60 355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73 275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73 275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51 796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80 321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80 321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37 073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34 213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34 213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20 546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20 546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20 546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20 546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4 647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7 750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7 750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6 567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7 750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5 432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7 750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