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1e08" w14:textId="c2b1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акима Туркестанской области и исполнительных органов, финансируемых из областного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3 августа 2018 года № 228. Зарегистрировано Департаментом юстиции Туркестанской области 14 августа 2018 года № 4709. Утратило силу постановлением акимата Туркестанской области от 29 мая 2023 года № 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29.05.2023 № 97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постановления - в редакции постановления акимата Туркестанской области от 09.12.2022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16299, акимат Туркестанской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акима Туркестанской области и исполнительных органов, финансируемых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Туркестанской области от 09.12.2022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12 апреля 2017 года № 82 "Об утверждении Методики оценки деятельности руководителей исполнительных органов, финансируемых из областного бюджета, и административных государственных служащих аппарата акима Южно-Казахстанской области корпуса "Б" (зарегистрированное в Реестре государственной регистрации нормативных правовых актов за № 4057, опубликованное 29 апреля 2017 года в газете "Южный Казакстан" и в эталонном контрольном банке нормативных правовых актов Республики Казахстан в электронном виде 3 мая 2018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области Тургумбекова А.Е.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Тасжуреков Е.К.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 аппарата акима Туркестанской области и исполнительных органов, финансируемых из областного бюджета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- в редакции постановления акимата Туркестанской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аппарата акима Туркестанской области и исполнительных органов, финансируемых из областного бюджета (далее – 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> 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 аппарата акима Туркестанской области и исполнительных органов, финансируемых из областного бюджет (далее – служащие корпуса "Б").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Туркестанской области от 09.12.2022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к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к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исходя из специфики деятельности служащего корпуса "Б",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либо, в случае ее отсутствия,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лицом, количество членов Комиссии составляет не менее 5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акимата Туркестанской области от 09.12.2022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случае,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ориентированными на реализацию стратегических целей государственного органа.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 он вносится на рассмотрение вышестоящему руководителю.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случае,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 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поведенческих индикаторов, предусмотренных для конкретной компетенции, ставится оценка "не соответствует ожиданиям" по данной конкретной компетенции.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участия в голосовании.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оценки,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41 - в редакции постановления акимата Туркестанской области от 09.12.2022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42. Исключен постановлением акимата Туркестанской области от 09.12.2022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 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1 с изменением, внесенным постановлением акимата Туркестанской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 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2 с изменением, внесенным постановлением акимата Туркестанской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аппарата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Туркестанской области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 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3 с изменением, внесенным постановлением акимата Туркестанской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аппарата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 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4 с изменением, внесенным постановлением акимата Туркестанской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D-О-1.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сформулировать конкретные задачи и поручения, исходя из стратегических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необходимые условия и не ориентирует коллектив на качественное и своевременное выполнение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Неэффективно организует работу подразделения, не учитывает приоритеты.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D-О-3.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компетенции не ориентирует работников на выстраивание эффективного взаимодействия с госорганами и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 потенциал отдельных работников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способен организовать совместно с другими подразделениями реализацию планов и достижение общих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и, при необходимости,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четко распределить обязанности в подразделении;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информирует о возможных рисках;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принятии решений не предлагает альтернативных вариантов;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непоследовательные и неэффективные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Полагается только на собственный опыт и мнение при принятии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D-О-3.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и не прогнозирует возможные риски, или не учитывает данные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D-О-6.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задачи, исходя из стратегических целей и приоритетов;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неясные задачи без учета стратегических целей и приоритетов;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доступность оказываемых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поверхностное представление об инструментах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доступность оказываемых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проводит мониторинг удовлетворенности потребителей и не вырабатывает меры по совершенствованию оказания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 низкое качество оказания услуг; проявляет безразличие.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грубое и пренебрежительное отношение к получателю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проявляет интереса к проблемам и вопросам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отсутствие инициативы по улучшению качества оказания услуг.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Выстраивает неэффективную систему информирования потребителей об оказываемых услугах.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 или делает это пренебрежительно и неприязненно;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потребителя, как в устной, так и в письменной форме, либо делает это неясно;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умеет своевременно принимать и передавать информацию об оказываемых услугах.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до коллектива новые приоритеты или доводит их несвоевременно;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разрабатывает или разрабатывает неэффективные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Неэффективно управляет подразделением при внутренних и внешних изменениях и не достигает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и не вносит руководству предложения по использованию новых подходов в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D-О-6;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перспективных работников и не инициирует их продвижение;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принимает или принимает несистемные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передает коллегам накопленный опыт и знания, а также безразличен к уровню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уделяет внимания саморазвитию и не показывает его важность на личном примере.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этических норм и стандартов работниками;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Считает приверженность ценностям госслужбы личным делом каждого;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признает достижения других, допускает обсуждение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принимает мер к нарушениям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 себя неэтично, проявляя субъективизм, корысть, а также неуважение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внедряет этические нормы и ценности в практику работы своего подразделения, и не обеспечивает прозрачность, объективность и справедливость в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 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5 с изменением, внесенным постановлением акимата Туркестанской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