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56b3d" w14:textId="9256b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Южно-Казахстанской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Южно-Казахстанской области от 25 мая 2018 года № 146. Зарегистрировано Департаментом юстиции Южно-Казахстанской области 11 июня 2018 года № 4628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6 апреля 2016 года "О правовых актах", акимат Южно-Казахстанской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постановления акимата Южно-Казахстанской области от 14 августа 2015 года </w:t>
      </w:r>
      <w:r>
        <w:rPr>
          <w:rFonts w:ascii="Times New Roman"/>
          <w:b w:val="false"/>
          <w:i w:val="false"/>
          <w:color w:val="000000"/>
          <w:sz w:val="28"/>
        </w:rPr>
        <w:t>№ 245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регламента государственной услуги "Принятие Республикой Казахстан прав на имущество негосударственных юридических лиц и физических лиц по договору дарения в порядке, определяемом Правительством Республики Казахстан" (зарегистрированное в Реестре государственной регистрации нормативных правовых актов за № 3330, опубликованное 10 сентября 2015 года в газете "Южный Казахстан") и от 29 июня 2017 года </w:t>
      </w:r>
      <w:r>
        <w:rPr>
          <w:rFonts w:ascii="Times New Roman"/>
          <w:b w:val="false"/>
          <w:i w:val="false"/>
          <w:color w:val="000000"/>
          <w:sz w:val="28"/>
        </w:rPr>
        <w:t>№ 172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дополнения в постановление акимата Южно-Казахстанской области от 14 августа 2015 года № 245 "Об утверждении регламента государственной услуги "Принятие Республикой Казахстан прав на имущество негосударственных юридических лиц и физических лиц по договору дарения в порядке, определяемом Правительством Республики Казахстан" (зарегистрированное в Реестре государственной регистрации нормативных правовых актов за № 4166, опубликованое 28 июля 2017 года в газете "Южный Казахстан" и в эталонном контрольном банке нормативных правовых актов Республики Казахстан в электронном виде 31 июля 2017 года).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Южно-Казахстанской области" в порядке, установленном законодательными актами Республики Казахстан,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течении десяти календарных дней со дня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распространяемые на территории Южно-Казахстанской области после его официального опубликования;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постановления на интернет-ресурсе акимата Южно-Казахстанской области.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Сарсембаева Т.К.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Туймебаев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Усербаев А.Ш.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Тургумбеков А.Е.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Садыр Е.А.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Садибеков У.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Сарсембаев Т.К.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Тасжуреков Е.К.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Сабитов А.С.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Тасыбаев А.Б.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