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879a" w14:textId="18687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академичеких отпусков обучающимся в организациях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17 мая 2018 года № 134. Зарегистрировано Департаментом юстиции Южно-Казахстанской области 30 мая 2018 года № 4616.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академических отпусков обучающимся в организациях образования"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Садибекова 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"17"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134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академических отпусков обучающимся в организациях образования"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академических отпусков обучающимся в организациях образования" (далее – государственная услуга) оказывается организациями технического и профессионального, послесреднего образования (далее -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канцелярию услугодателя.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заверенная в установленном порядке копия приказа руководителя организаций образования о предоставлении обучающемуся академического отпуска с указанием его сроков начала и окончания, либо мотивированный ответ об отказе в оказании государственной услуги по основаниям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академических отпусков обучающимся в организациях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июля 2017 года № 357 (далее - Стандарт).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осуществляет проверку полноты документов, готовит результат государственной услуги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их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10 минут сотрудник канцелярии услугодателя выдает результат государственной услуги услугополучателю либо по доверенности уполномоченному лицу.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(работниками), с указанием длительности каждой процедуры,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академических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отпусков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2"/>
        <w:gridCol w:w="1994"/>
        <w:gridCol w:w="1996"/>
        <w:gridCol w:w="1996"/>
        <w:gridCol w:w="2542"/>
      </w:tblGrid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руководству услугодателя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течение 30 минут ответственного исполнителя для рассмотрения документов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проверку полноты документов, готовит результат государственной услуги в сроки, установленные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и передает их руководству услугодателя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услуги, направляет в канцелярию услугодателя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выдает результат государственной услуги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