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42432" w14:textId="19424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долевого участия в жилищном строительстве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9 апреля 2018 года № 106. Зарегистрировано Департаментом юстиции Южно-Казахстанской области 27 апреля 2018 года № 4582. Утратило силу постановлением акимата Туркестанской области от 30 июня 2020 года № 142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Туркестанской области от 30.06.2020 № 142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акимат Южно-Казахстанской области 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привлечение денег дольщиков"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выписки об учетной записи договора о долевом участии в жилищном строительстве"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Южно-Казахстанской области" в порядке, установленном законодательными актами Республики Казахстан,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Южно-Казахстанской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акимата Южно-Казахстанской области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первого заместителя акима области Усербаева А.Ш.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Туймебаев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Усербаев А.Ш.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Тургумбеков А.Е.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Джамалов Б.С.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Садыр Е.А.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Садибеков У.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Сарсембаев Т.К.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Сабитов А.С.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Тасыбаев А.Б.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2018 года № 106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разрешения на привлечение денег дольщиков"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разрешения на привлечение денег дольщиков" (далее – государственная услуга) оказывается государственным учреждением "Управление архитектуры и градостроительства Южно-Казахстанской области", структурными подразделениями местных исполнительных органов районов и городов областного значения, осуществляющих функции в сфере архитектуры и градостроительства (далее - услугодатель).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Прием заявления и выдача результата оказания государственной услуги осуществляется через канцелярию услугодателя.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оказания государственной услуги: бумажная.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выдача разрешения на привлечение денег дольщиков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Cтандарту государственной услуги "Выдача разрешения на привлечение денег дольщиков",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26 июня 2017 года № 387 "Об утверждении стандартов государственных услуг в сфере долевого участия в жилищном строительстве" (далее -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), либо мотивированный ответ об отказе в оказании государственной услуги в случаях и по основаниям,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государственной услуги является прием услугодателем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от услугополучателя (либо уполномоченного представителя юридического лица по документу, подтверждающему полномочия, физического лица – по нотариально заверенной доверенности).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и регистрацию пакета документов от услугополучателя и передает руководителю услугодателя, 20 (двадцать)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 услугодателя и накладывает соответствующую визу, 2 (два)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обрабатывает представленные документы, готовит результат оказания государственной услуги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направляет документы руководителю услугодателя на подпись,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сроки;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в тот же рабочий день подписывает результат оказания государственной услуги и направляет в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услугополучателю результат оказания государственной услуги, 20 (двадцать) минут.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пакета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виза руководителя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результат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подписанный результат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выданный результат оказания государственной услуги.</w:t>
      </w:r>
    </w:p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 указано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настоящего регламента.</w:t>
      </w:r>
    </w:p>
    <w:bookmarkEnd w:id="16"/>
    <w:bookmarkStart w:name="z1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через некоммерческое акционерное общество "Государственная корпорация "Правительство для граждан" и веб-портал "электронного правительства" не оказывается.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Подробнее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 привлечение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денег дольщиков"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бизнес-порцессов оказания государственной услуги "Выдача разрешения на привлечение денег дольщиков"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83"/>
        <w:gridCol w:w="1769"/>
        <w:gridCol w:w="4779"/>
        <w:gridCol w:w="1600"/>
        <w:gridCol w:w="1769"/>
      </w:tblGrid>
      <w:tr>
        <w:trPr>
          <w:trHeight w:val="30" w:hRule="atLeast"/>
        </w:trPr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Канцелярия услугодателя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4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услугодателя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Канцелярия услугодателя</w:t>
            </w:r>
          </w:p>
        </w:tc>
      </w:tr>
      <w:tr>
        <w:trPr>
          <w:trHeight w:val="30" w:hRule="atLeast"/>
        </w:trPr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 прием и регистрацию пакета документов от услугополучателя и передает руководителю услугодателя, 20 (двадцать) минут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 ответственного исполнителя услугодателя и накладывает соответствующую визу, 2 (два) часа</w:t>
            </w:r>
          </w:p>
        </w:tc>
        <w:tc>
          <w:tcPr>
            <w:tcW w:w="4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обрабатывает представленные документы, готовит разрешение на привлечение денег дольщиков и направляет документы руководителю услугодателя на подпись в установленные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сроки, либо в случаях и по основаниям,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Стандарта, готовит проект мотивированного отказа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тот же рабочий день подписывает результат оказания государственной услуги и направляет в канцелярию услугодателя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услугополучателю результат оказания государственной услуги, 20 (двадцать) минут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2018 года № 106</w:t>
            </w:r>
          </w:p>
        </w:tc>
      </w:tr>
    </w:tbl>
    <w:bookmarkStart w:name="z2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выписки об учетной записи договора и долевом участии в жилищном строительстве"</w:t>
      </w:r>
    </w:p>
    <w:bookmarkEnd w:id="19"/>
    <w:bookmarkStart w:name="z2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Общие положения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выписки об учетной записи договора и долевом участии в жилищном строительстве" (далее – государственная услуга) оказывается государственным учреждением "Управление архитектуры и градостроительства Южно-Казахстанской области", структурными подразделениями местных исполнительных органов районов и городов областного значения, осуществляющих функции в сфере архитектуры и градостроительства (далее - услугодатель).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Прием заявления и выдача результата оказания государственной услуги осуществляется через канцелярию услугодателя.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оказания государственной услуги: бумажная.</w:t>
      </w:r>
    </w:p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выдача выписки об учетной записи договора и долевом участии в жилищном строительстве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выписки об учетной записи договора и долевом участии в жилищном строительстве",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26 июня 2017 года № 387 "Об утверждении стандартов государственных услуг в сфере долевого участия в жилищном строительстве" (далее -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), либо мотивированный ответ об отказе в оказании государственной услуги в случаях и по основаниям,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2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по оказаниию государственной услуги является прием услугодателем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Cтандарта, от услугополучателя (либо уполномоченного представителя: юридического лица по документу, подтверждающему полномочия, физического лица – по нотариально заверенной доверенности).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и регистрацию пакета документов от услугополучателя и передает руководителю услугодателя, 20 (двадцать)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 услугодателя и накладывает соответствующую визу, 2 (два)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обрабатывает представленные документы, готовит результат оказания государственной услуги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Cтандарта, и направляет документы руководителю услугодателя на подпись,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сроки;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в тот же рабочий день подписывает результат оказания государственной услуги и направляет в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услугополучателю результат оказания государственной услуги, 20 (двадцать) минут.</w:t>
      </w:r>
    </w:p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пакета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виза руководителя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результат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подписанный результат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выданный результат оказания государственной услуги.</w:t>
      </w:r>
    </w:p>
    <w:bookmarkStart w:name="z32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 указано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настоящего регламента.</w:t>
      </w:r>
    </w:p>
    <w:bookmarkEnd w:id="30"/>
    <w:bookmarkStart w:name="z35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через некоммерческое акционерное общество "Государственная корпорация "Правительство для граждан" и веб-портал "электронного правительства" не оказывается.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Подробнее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выписки об учетной записи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о долевом участии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жилищном строительстве"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выписки об учетной записи договора о долевом участии в жилищном строительстве"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17"/>
        <w:gridCol w:w="1646"/>
        <w:gridCol w:w="5303"/>
        <w:gridCol w:w="1488"/>
        <w:gridCol w:w="1646"/>
      </w:tblGrid>
      <w:tr>
        <w:trPr>
          <w:trHeight w:val="30" w:hRule="atLeast"/>
        </w:trPr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Канцелярия услугодателя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услугодателя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Канцелярия услугодателя</w:t>
            </w:r>
          </w:p>
        </w:tc>
      </w:tr>
      <w:tr>
        <w:trPr>
          <w:trHeight w:val="30" w:hRule="atLeast"/>
        </w:trPr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 прием и регистрацию пакета документов от услугополучателя и передает руководителю услугодателя, 20 (двадцать) минут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 ответственного исполнителя услугодателя и накладывает соответствующую визу, 2 (два) часа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обрабатывает представленные документы, готовит разрешение на выдачу выписки об учетной записи договора о долевом участии в жилищном строительстве и направляет документы руководителю услугодателя на подпись в установленные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сроки, либо в сучаях и по основаниям,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Стандарта, готовит проект мотивированного отказа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тот же рабочий день подписывает результат оказания государственной услуги и направляет в канцелярию услугодателя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услугополучателю результат оказания государственной услуги, 20 (двадцать) минут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